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DED27" w14:textId="77777777" w:rsidR="002D13BD" w:rsidRPr="00E77893" w:rsidRDefault="002D13BD" w:rsidP="005C109C">
      <w:pPr>
        <w:rPr>
          <w:rFonts w:cs="Arial"/>
        </w:rPr>
      </w:pPr>
    </w:p>
    <w:p w14:paraId="196FD75F" w14:textId="77777777" w:rsidR="002D13BD" w:rsidRPr="00E77893" w:rsidRDefault="002D13BD" w:rsidP="005C109C">
      <w:pPr>
        <w:rPr>
          <w:rFonts w:cs="Arial"/>
        </w:rPr>
      </w:pPr>
    </w:p>
    <w:p w14:paraId="72A6280F" w14:textId="77777777" w:rsidR="002D13BD" w:rsidRPr="00E77893" w:rsidRDefault="002D13BD" w:rsidP="005C109C">
      <w:pPr>
        <w:rPr>
          <w:rFonts w:cs="Arial"/>
        </w:rPr>
      </w:pPr>
    </w:p>
    <w:p w14:paraId="6B5BAB67" w14:textId="77777777" w:rsidR="002D13BD" w:rsidRPr="00E77893" w:rsidRDefault="002D13BD" w:rsidP="005C109C">
      <w:pPr>
        <w:rPr>
          <w:rFonts w:cs="Arial"/>
        </w:rPr>
      </w:pPr>
    </w:p>
    <w:p w14:paraId="36CB743F" w14:textId="77777777" w:rsidR="002D13BD" w:rsidRPr="00E77893" w:rsidRDefault="002D13BD" w:rsidP="005C109C">
      <w:pPr>
        <w:rPr>
          <w:rFonts w:cs="Arial"/>
        </w:rPr>
      </w:pPr>
    </w:p>
    <w:p w14:paraId="36376908" w14:textId="77777777" w:rsidR="002D13BD" w:rsidRPr="00E77893" w:rsidRDefault="002D13BD" w:rsidP="005C109C">
      <w:pPr>
        <w:rPr>
          <w:rFonts w:cs="Arial"/>
        </w:rPr>
      </w:pPr>
    </w:p>
    <w:p w14:paraId="06C53113" w14:textId="77777777" w:rsidR="002D13BD" w:rsidRPr="00E77893" w:rsidRDefault="002D13BD" w:rsidP="005C109C">
      <w:pPr>
        <w:rPr>
          <w:rFonts w:cs="Arial"/>
        </w:rPr>
      </w:pPr>
    </w:p>
    <w:p w14:paraId="55F85F39" w14:textId="77777777" w:rsidR="002D13BD" w:rsidRPr="00E77893" w:rsidRDefault="002D13BD" w:rsidP="005C109C">
      <w:pPr>
        <w:rPr>
          <w:rFonts w:cs="Arial"/>
        </w:rPr>
      </w:pPr>
    </w:p>
    <w:p w14:paraId="3469E5D3" w14:textId="77777777" w:rsidR="002D13BD" w:rsidRPr="00E77893" w:rsidRDefault="002D13BD" w:rsidP="005C109C">
      <w:pPr>
        <w:rPr>
          <w:rFonts w:cs="Arial"/>
        </w:rPr>
      </w:pPr>
    </w:p>
    <w:p w14:paraId="5DA29A81" w14:textId="77777777" w:rsidR="002D13BD" w:rsidRPr="00E77893" w:rsidRDefault="002D13BD" w:rsidP="005C109C">
      <w:pPr>
        <w:rPr>
          <w:rFonts w:cs="Arial"/>
        </w:rPr>
      </w:pPr>
    </w:p>
    <w:p w14:paraId="420E3250" w14:textId="77777777" w:rsidR="002D13BD" w:rsidRPr="00E77893" w:rsidRDefault="002D13BD" w:rsidP="005C109C">
      <w:pPr>
        <w:rPr>
          <w:rFonts w:cs="Arial"/>
        </w:rPr>
      </w:pPr>
    </w:p>
    <w:p w14:paraId="35ACECAC" w14:textId="77777777" w:rsidR="006D3674" w:rsidRPr="00E77893" w:rsidRDefault="003F4995" w:rsidP="005C109C">
      <w:pPr>
        <w:rPr>
          <w:rFonts w:cs="Arial"/>
        </w:rPr>
      </w:pPr>
      <w:r w:rsidRPr="00E77893">
        <w:rPr>
          <w:rFonts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490406A" wp14:editId="0FA31776">
                <wp:simplePos x="0" y="0"/>
                <wp:positionH relativeFrom="column">
                  <wp:posOffset>3708400</wp:posOffset>
                </wp:positionH>
                <wp:positionV relativeFrom="paragraph">
                  <wp:posOffset>-8597900</wp:posOffset>
                </wp:positionV>
                <wp:extent cx="3225800" cy="1028700"/>
                <wp:effectExtent l="3175" t="3175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58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0D88E8" w14:textId="77777777" w:rsidR="00D54FC6" w:rsidRDefault="00D54FC6" w:rsidP="00F4412E">
                            <w:r>
                              <w:t xml:space="preserve">                                                                                                          </w:t>
                            </w:r>
                          </w:p>
                          <w:p w14:paraId="6A4A0A77" w14:textId="77777777" w:rsidR="00D54FC6" w:rsidRDefault="00D54FC6" w:rsidP="00F4412E">
                            <w:r>
                              <w:t xml:space="preserve">                   </w:t>
                            </w:r>
                          </w:p>
                          <w:p w14:paraId="35805D6F" w14:textId="77777777" w:rsidR="00D54FC6" w:rsidRPr="00967D99" w:rsidRDefault="00D54FC6" w:rsidP="00967D9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67D99">
                              <w:rPr>
                                <w:b/>
                                <w:sz w:val="40"/>
                                <w:szCs w:val="40"/>
                              </w:rPr>
                              <w:t>CDG 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90406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92pt;margin-top:-677pt;width:254pt;height:81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" stroked="f">
                <v:textbox>
                  <w:txbxContent>
                    <w:p w14:paraId="680D88E8" w14:textId="77777777" w:rsidR="00D54FC6" w:rsidRDefault="00D54FC6" w:rsidP="00F4412E">
                      <w:r>
                        <w:t xml:space="preserve">                                                                                                          </w:t>
                      </w:r>
                    </w:p>
                    <w:p w14:paraId="6A4A0A77" w14:textId="77777777" w:rsidR="00D54FC6" w:rsidRDefault="00D54FC6" w:rsidP="00F4412E">
                      <w:r>
                        <w:t xml:space="preserve">                   </w:t>
                      </w:r>
                    </w:p>
                    <w:p w14:paraId="35805D6F" w14:textId="77777777" w:rsidR="00D54FC6" w:rsidRPr="00967D99" w:rsidRDefault="00D54FC6" w:rsidP="00967D9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67D99">
                        <w:rPr>
                          <w:b/>
                          <w:sz w:val="40"/>
                          <w:szCs w:val="40"/>
                        </w:rPr>
                        <w:t>CDG 38</w:t>
                      </w:r>
                    </w:p>
                  </w:txbxContent>
                </v:textbox>
              </v:shape>
            </w:pict>
          </mc:Fallback>
        </mc:AlternateContent>
      </w:r>
      <w:r w:rsidRPr="00E77893">
        <w:rPr>
          <w:rFonts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A62719F" wp14:editId="557F4C68">
                <wp:simplePos x="0" y="0"/>
                <wp:positionH relativeFrom="column">
                  <wp:posOffset>1170305</wp:posOffset>
                </wp:positionH>
                <wp:positionV relativeFrom="paragraph">
                  <wp:posOffset>-8483600</wp:posOffset>
                </wp:positionV>
                <wp:extent cx="2286000" cy="914400"/>
                <wp:effectExtent l="0" t="3175" r="127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3EBDF6" w14:textId="77777777" w:rsidR="00D54FC6" w:rsidRDefault="00D54FC6">
                            <w:pPr>
                              <w:spacing w:before="120"/>
                              <w:outlineLvl w:val="1"/>
                              <w:rPr>
                                <w:rFonts w:cs="Arial"/>
                                <w:sz w:val="28"/>
                              </w:rPr>
                            </w:pPr>
                            <w:r>
                              <w:rPr>
                                <w:rFonts w:cs="Arial"/>
                                <w:sz w:val="28"/>
                              </w:rPr>
                              <w:t xml:space="preserve">J-C </w:t>
                            </w:r>
                            <w:proofErr w:type="spellStart"/>
                            <w:r>
                              <w:rPr>
                                <w:rFonts w:cs="Arial"/>
                                <w:sz w:val="28"/>
                              </w:rPr>
                              <w:t>Poirot</w:t>
                            </w:r>
                            <w:proofErr w:type="spellEnd"/>
                          </w:p>
                          <w:p w14:paraId="6B0A9268" w14:textId="77777777" w:rsidR="00D54FC6" w:rsidRDefault="00D54FC6">
                            <w:pPr>
                              <w:spacing w:before="120"/>
                              <w:outlineLvl w:val="1"/>
                              <w:rPr>
                                <w:rFonts w:cs="Arial"/>
                                <w:sz w:val="28"/>
                              </w:rPr>
                            </w:pPr>
                            <w:bookmarkStart w:id="0" w:name="_Toc451767610"/>
                            <w:bookmarkStart w:id="1" w:name="_Toc451767901"/>
                            <w:r>
                              <w:rPr>
                                <w:rFonts w:cs="Arial"/>
                                <w:sz w:val="28"/>
                              </w:rPr>
                              <w:t>Michel Cantournet</w:t>
                            </w:r>
                            <w:bookmarkEnd w:id="0"/>
                            <w:bookmarkEnd w:id="1"/>
                          </w:p>
                          <w:p w14:paraId="0F9F8C5B" w14:textId="77777777" w:rsidR="00D54FC6" w:rsidRDefault="00D54FC6">
                            <w:pPr>
                              <w:spacing w:before="120"/>
                              <w:outlineLvl w:val="1"/>
                              <w:rPr>
                                <w:rFonts w:cs="Arial"/>
                                <w:sz w:val="28"/>
                              </w:rPr>
                            </w:pPr>
                            <w:bookmarkStart w:id="2" w:name="_Toc451767611"/>
                            <w:bookmarkStart w:id="3" w:name="_Toc451767902"/>
                            <w:r>
                              <w:rPr>
                                <w:rFonts w:cs="Arial"/>
                                <w:sz w:val="28"/>
                              </w:rPr>
                              <w:t>22 septembre 2014</w:t>
                            </w:r>
                            <w:bookmarkEnd w:id="2"/>
                            <w:bookmarkEnd w:id="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62719F" id="Text Box 2" o:spid="_x0000_s1027" type="#_x0000_t202" style="position:absolute;margin-left:92.15pt;margin-top:-668pt;width:180pt;height:1in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" stroked="f">
                <v:textbox>
                  <w:txbxContent>
                    <w:p w14:paraId="7D3EBDF6" w14:textId="77777777" w:rsidR="00D54FC6" w:rsidRDefault="00D54FC6">
                      <w:pPr>
                        <w:spacing w:before="120"/>
                        <w:outlineLvl w:val="1"/>
                        <w:rPr>
                          <w:rFonts w:cs="Arial"/>
                          <w:sz w:val="28"/>
                        </w:rPr>
                      </w:pPr>
                      <w:r>
                        <w:rPr>
                          <w:rFonts w:cs="Arial"/>
                          <w:sz w:val="28"/>
                        </w:rPr>
                        <w:t xml:space="preserve">J-C </w:t>
                      </w:r>
                      <w:proofErr w:type="spellStart"/>
                      <w:r>
                        <w:rPr>
                          <w:rFonts w:cs="Arial"/>
                          <w:sz w:val="28"/>
                        </w:rPr>
                        <w:t>Poirot</w:t>
                      </w:r>
                      <w:proofErr w:type="spellEnd"/>
                    </w:p>
                    <w:p w14:paraId="6B0A9268" w14:textId="77777777" w:rsidR="00D54FC6" w:rsidRDefault="00D54FC6">
                      <w:pPr>
                        <w:spacing w:before="120"/>
                        <w:outlineLvl w:val="1"/>
                        <w:rPr>
                          <w:rFonts w:cs="Arial"/>
                          <w:sz w:val="28"/>
                        </w:rPr>
                      </w:pPr>
                      <w:bookmarkStart w:id="4" w:name="_Toc451767610"/>
                      <w:bookmarkStart w:id="5" w:name="_Toc451767901"/>
                      <w:r>
                        <w:rPr>
                          <w:rFonts w:cs="Arial"/>
                          <w:sz w:val="28"/>
                        </w:rPr>
                        <w:t>Michel Cantournet</w:t>
                      </w:r>
                      <w:bookmarkEnd w:id="4"/>
                      <w:bookmarkEnd w:id="5"/>
                    </w:p>
                    <w:p w14:paraId="0F9F8C5B" w14:textId="77777777" w:rsidR="00D54FC6" w:rsidRDefault="00D54FC6">
                      <w:pPr>
                        <w:spacing w:before="120"/>
                        <w:outlineLvl w:val="1"/>
                        <w:rPr>
                          <w:rFonts w:cs="Arial"/>
                          <w:sz w:val="28"/>
                        </w:rPr>
                      </w:pPr>
                      <w:bookmarkStart w:id="6" w:name="_Toc451767611"/>
                      <w:bookmarkStart w:id="7" w:name="_Toc451767902"/>
                      <w:r>
                        <w:rPr>
                          <w:rFonts w:cs="Arial"/>
                          <w:sz w:val="28"/>
                        </w:rPr>
                        <w:t>22 septembre 2014</w:t>
                      </w:r>
                      <w:bookmarkEnd w:id="6"/>
                      <w:bookmarkEnd w:id="7"/>
                    </w:p>
                  </w:txbxContent>
                </v:textbox>
              </v:shape>
            </w:pict>
          </mc:Fallback>
        </mc:AlternateContent>
      </w:r>
      <w:r w:rsidR="00DA6B21" w:rsidRPr="00E77893">
        <w:rPr>
          <w:rFonts w:cs="Arial"/>
        </w:rPr>
        <w:t xml:space="preserve"> </w:t>
      </w:r>
    </w:p>
    <w:p w14:paraId="46005282" w14:textId="77777777" w:rsidR="007A5A25" w:rsidRPr="00E77893" w:rsidRDefault="007A5A25" w:rsidP="005C109C">
      <w:pPr>
        <w:rPr>
          <w:rFonts w:cs="Arial"/>
        </w:rPr>
      </w:pPr>
    </w:p>
    <w:p w14:paraId="156A1EC5" w14:textId="77777777" w:rsidR="007A5A25" w:rsidRPr="00E77893" w:rsidRDefault="007A5A25" w:rsidP="005C109C">
      <w:pPr>
        <w:rPr>
          <w:rFonts w:cs="Arial"/>
        </w:rPr>
      </w:pPr>
    </w:p>
    <w:p w14:paraId="232B215E" w14:textId="77777777" w:rsidR="007A5A25" w:rsidRPr="00E77893" w:rsidRDefault="003F4995" w:rsidP="005C109C">
      <w:pPr>
        <w:rPr>
          <w:rFonts w:cs="Arial"/>
        </w:rPr>
      </w:pPr>
      <w:r w:rsidRPr="00E77893">
        <w:rPr>
          <w:rFonts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A80D2C7" wp14:editId="52836A70">
                <wp:simplePos x="0" y="0"/>
                <wp:positionH relativeFrom="column">
                  <wp:posOffset>225425</wp:posOffset>
                </wp:positionH>
                <wp:positionV relativeFrom="paragraph">
                  <wp:posOffset>46990</wp:posOffset>
                </wp:positionV>
                <wp:extent cx="6553200" cy="3242945"/>
                <wp:effectExtent l="0" t="0" r="0" b="0"/>
                <wp:wrapThrough wrapText="bothSides">
                  <wp:wrapPolygon edited="0">
                    <wp:start x="126" y="0"/>
                    <wp:lineTo x="126" y="21444"/>
                    <wp:lineTo x="21412" y="21444"/>
                    <wp:lineTo x="21412" y="0"/>
                    <wp:lineTo x="126" y="0"/>
                  </wp:wrapPolygon>
                </wp:wrapThrough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3242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3CB640" w14:textId="77777777" w:rsidR="00D54FC6" w:rsidRDefault="00D54FC6" w:rsidP="00344AAC">
                            <w:pPr>
                              <w:pStyle w:val="Paragraphestandard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auto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auto"/>
                                <w:sz w:val="96"/>
                                <w:szCs w:val="96"/>
                              </w:rPr>
                              <w:t>LE PERMIS DE FEU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80D2C7" id="Text Box 9" o:spid="_x0000_s1028" type="#_x0000_t202" style="position:absolute;margin-left:17.75pt;margin-top:3.7pt;width:516pt;height:255.3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" filled="f" stroked="f">
                <v:textbox>
                  <w:txbxContent>
                    <w:p w14:paraId="603CB640" w14:textId="77777777" w:rsidR="00D54FC6" w:rsidRDefault="00D54FC6" w:rsidP="00344AAC">
                      <w:pPr>
                        <w:pStyle w:val="Paragraphestandard"/>
                        <w:rPr>
                          <w:rFonts w:ascii="Arial" w:hAnsi="Arial" w:cs="Arial"/>
                          <w:b/>
                          <w:bCs/>
                          <w:caps/>
                          <w:color w:val="auto"/>
                          <w:sz w:val="96"/>
                          <w:szCs w:val="9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auto"/>
                          <w:sz w:val="96"/>
                          <w:szCs w:val="96"/>
                        </w:rPr>
                        <w:t>LE PERMIS DE FEU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48ABD6A9" w14:textId="77777777" w:rsidR="007A5A25" w:rsidRPr="00E77893" w:rsidRDefault="007A5A25" w:rsidP="005C109C">
      <w:pPr>
        <w:rPr>
          <w:rFonts w:cs="Arial"/>
        </w:rPr>
      </w:pPr>
    </w:p>
    <w:p w14:paraId="0356DE20" w14:textId="77777777" w:rsidR="007A5A25" w:rsidRPr="00E77893" w:rsidRDefault="007A5A25" w:rsidP="005C109C">
      <w:pPr>
        <w:rPr>
          <w:rFonts w:cs="Arial"/>
        </w:rPr>
      </w:pPr>
    </w:p>
    <w:p w14:paraId="3694251A" w14:textId="77777777" w:rsidR="007A5A25" w:rsidRPr="00E77893" w:rsidRDefault="007A5A25" w:rsidP="005C109C">
      <w:pPr>
        <w:rPr>
          <w:rFonts w:cs="Arial"/>
        </w:rPr>
      </w:pPr>
    </w:p>
    <w:p w14:paraId="6C60281D" w14:textId="77777777" w:rsidR="007A5A25" w:rsidRPr="00E77893" w:rsidRDefault="007A5A25" w:rsidP="005C109C">
      <w:pPr>
        <w:rPr>
          <w:rFonts w:cs="Arial"/>
        </w:rPr>
      </w:pPr>
    </w:p>
    <w:p w14:paraId="3FEFE04A" w14:textId="77777777" w:rsidR="007A5A25" w:rsidRPr="00E77893" w:rsidRDefault="007A5A25" w:rsidP="005C109C">
      <w:pPr>
        <w:rPr>
          <w:rFonts w:cs="Arial"/>
        </w:rPr>
      </w:pPr>
    </w:p>
    <w:p w14:paraId="707C452E" w14:textId="77777777" w:rsidR="007A5A25" w:rsidRPr="00E77893" w:rsidRDefault="007A5A25" w:rsidP="005C109C">
      <w:pPr>
        <w:rPr>
          <w:rFonts w:cs="Arial"/>
        </w:rPr>
      </w:pPr>
    </w:p>
    <w:p w14:paraId="6A76EECB" w14:textId="77777777" w:rsidR="007A5A25" w:rsidRPr="00E77893" w:rsidRDefault="007A5A25" w:rsidP="005C109C">
      <w:pPr>
        <w:rPr>
          <w:rFonts w:cs="Arial"/>
        </w:rPr>
      </w:pPr>
    </w:p>
    <w:p w14:paraId="6FB3CFF7" w14:textId="77777777" w:rsidR="007A5A25" w:rsidRPr="00E77893" w:rsidRDefault="007A5A25" w:rsidP="005C109C">
      <w:pPr>
        <w:rPr>
          <w:rFonts w:cs="Arial"/>
        </w:rPr>
      </w:pPr>
    </w:p>
    <w:p w14:paraId="603E17FC" w14:textId="77777777" w:rsidR="007A5A25" w:rsidRPr="00E77893" w:rsidRDefault="007A5A25" w:rsidP="005C109C">
      <w:pPr>
        <w:rPr>
          <w:rFonts w:cs="Arial"/>
        </w:rPr>
      </w:pPr>
    </w:p>
    <w:p w14:paraId="492B160F" w14:textId="77777777" w:rsidR="002D13BD" w:rsidRPr="00E77893" w:rsidRDefault="002D13BD" w:rsidP="005C109C">
      <w:pPr>
        <w:rPr>
          <w:rFonts w:cs="Arial"/>
        </w:rPr>
      </w:pPr>
    </w:p>
    <w:p w14:paraId="14FA0C6D" w14:textId="77777777" w:rsidR="002D13BD" w:rsidRPr="00E77893" w:rsidRDefault="002D13BD" w:rsidP="005C109C">
      <w:pPr>
        <w:rPr>
          <w:rFonts w:cs="Arial"/>
        </w:rPr>
      </w:pPr>
    </w:p>
    <w:p w14:paraId="57BB764E" w14:textId="77777777" w:rsidR="002D13BD" w:rsidRPr="00E77893" w:rsidRDefault="002D13BD" w:rsidP="005C109C">
      <w:pPr>
        <w:rPr>
          <w:rFonts w:cs="Arial"/>
        </w:rPr>
      </w:pPr>
    </w:p>
    <w:p w14:paraId="4DB67DD4" w14:textId="77777777" w:rsidR="002D13BD" w:rsidRPr="00E77893" w:rsidRDefault="002D13BD" w:rsidP="005C109C">
      <w:pPr>
        <w:rPr>
          <w:rFonts w:cs="Arial"/>
        </w:rPr>
      </w:pPr>
    </w:p>
    <w:p w14:paraId="6D0612A4" w14:textId="77777777" w:rsidR="002D13BD" w:rsidRPr="00E77893" w:rsidRDefault="002D13BD" w:rsidP="005C109C">
      <w:pPr>
        <w:rPr>
          <w:rFonts w:cs="Arial"/>
        </w:rPr>
      </w:pPr>
    </w:p>
    <w:p w14:paraId="1D061B9C" w14:textId="77777777" w:rsidR="002D13BD" w:rsidRPr="00E77893" w:rsidRDefault="002D13BD" w:rsidP="005C109C">
      <w:pPr>
        <w:rPr>
          <w:rFonts w:cs="Arial"/>
        </w:rPr>
      </w:pPr>
    </w:p>
    <w:p w14:paraId="0E5DF73B" w14:textId="77777777" w:rsidR="002D13BD" w:rsidRPr="00E77893" w:rsidRDefault="002D13BD" w:rsidP="005C109C">
      <w:pPr>
        <w:rPr>
          <w:rFonts w:cs="Arial"/>
        </w:rPr>
      </w:pPr>
    </w:p>
    <w:p w14:paraId="45E257D1" w14:textId="77777777" w:rsidR="002D13BD" w:rsidRPr="00E77893" w:rsidRDefault="002D13BD" w:rsidP="005C109C">
      <w:pPr>
        <w:rPr>
          <w:rFonts w:cs="Arial"/>
        </w:rPr>
      </w:pPr>
    </w:p>
    <w:p w14:paraId="174FCE69" w14:textId="77777777" w:rsidR="002D13BD" w:rsidRPr="00E77893" w:rsidRDefault="00E3420A" w:rsidP="005C109C">
      <w:pPr>
        <w:rPr>
          <w:rFonts w:cs="Arial"/>
        </w:rPr>
      </w:pPr>
      <w:r w:rsidRPr="00E77893">
        <w:rPr>
          <w:rFonts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4AE6606" wp14:editId="16972DD2">
                <wp:simplePos x="0" y="0"/>
                <wp:positionH relativeFrom="column">
                  <wp:posOffset>372110</wp:posOffset>
                </wp:positionH>
                <wp:positionV relativeFrom="paragraph">
                  <wp:posOffset>147320</wp:posOffset>
                </wp:positionV>
                <wp:extent cx="6553200" cy="3571875"/>
                <wp:effectExtent l="0" t="0" r="0" b="9525"/>
                <wp:wrapThrough wrapText="bothSides">
                  <wp:wrapPolygon edited="0">
                    <wp:start x="126" y="0"/>
                    <wp:lineTo x="126" y="21542"/>
                    <wp:lineTo x="21412" y="21542"/>
                    <wp:lineTo x="21412" y="0"/>
                    <wp:lineTo x="126" y="0"/>
                  </wp:wrapPolygon>
                </wp:wrapThrough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3571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3434F5" w14:textId="77777777" w:rsidR="00D54FC6" w:rsidRDefault="00D54FC6" w:rsidP="008215E3">
                            <w:pPr>
                              <w:pStyle w:val="Paragraphestandard"/>
                              <w:rPr>
                                <w:rFonts w:cs="Arial"/>
                                <w:color w:val="595959"/>
                                <w:sz w:val="40"/>
                                <w:szCs w:val="40"/>
                              </w:rPr>
                            </w:pPr>
                          </w:p>
                          <w:p w14:paraId="34E07F2F" w14:textId="77777777" w:rsidR="00D54FC6" w:rsidRDefault="00D54FC6" w:rsidP="008215E3">
                            <w:pPr>
                              <w:pStyle w:val="Paragraphestandard"/>
                              <w:rPr>
                                <w:rFonts w:cs="Arial"/>
                                <w:color w:val="595959"/>
                                <w:sz w:val="40"/>
                                <w:szCs w:val="40"/>
                              </w:rPr>
                            </w:pPr>
                          </w:p>
                          <w:p w14:paraId="237C025F" w14:textId="77777777" w:rsidR="00D54FC6" w:rsidRPr="00645BA3" w:rsidRDefault="00D54FC6" w:rsidP="008215E3">
                            <w:pPr>
                              <w:pStyle w:val="Paragraphestandard"/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</w:pPr>
                            <w:r w:rsidRPr="00123106">
                              <w:rPr>
                                <w:rFonts w:cs="Arial"/>
                                <w:b/>
                                <w:color w:val="auto"/>
                                <w:sz w:val="40"/>
                                <w:szCs w:val="40"/>
                              </w:rPr>
                              <w:t xml:space="preserve">&gt; </w:t>
                            </w:r>
                            <w:r w:rsidRPr="00123106">
                              <w:rPr>
                                <w:rFonts w:ascii="Arial" w:hAnsi="Arial" w:cs="Arial"/>
                                <w:b/>
                                <w:color w:val="auto"/>
                                <w:sz w:val="40"/>
                                <w:szCs w:val="40"/>
                              </w:rPr>
                              <w:t>Contact :</w:t>
                            </w:r>
                            <w:r w:rsidRPr="00645BA3"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 xml:space="preserve"> </w:t>
                            </w:r>
                            <w:hyperlink r:id="rId8" w:history="1">
                              <w:r w:rsidRPr="00337E38">
                                <w:rPr>
                                  <w:rStyle w:val="Lienhypertexte"/>
                                  <w:rFonts w:ascii="Arial" w:hAnsi="Arial" w:cs="Arial"/>
                                  <w:sz w:val="40"/>
                                  <w:szCs w:val="40"/>
                                </w:rPr>
                                <w:t>prevention@cdg38.fr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6773B73F" w14:textId="77777777" w:rsidR="00D54FC6" w:rsidRPr="00645BA3" w:rsidRDefault="00D54FC6" w:rsidP="008215E3">
                            <w:pPr>
                              <w:pStyle w:val="Paragraphestandard"/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>Ingénieurs en prévention des risques professionnels</w:t>
                            </w:r>
                          </w:p>
                          <w:p w14:paraId="5D49E9B1" w14:textId="77777777" w:rsidR="00D54FC6" w:rsidRPr="00645BA3" w:rsidRDefault="00D54FC6" w:rsidP="008215E3">
                            <w:pPr>
                              <w:pStyle w:val="Paragraphestandard"/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</w:pPr>
                            <w:r w:rsidRPr="00645BA3"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>04.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>56.38.87.04</w:t>
                            </w:r>
                            <w:r w:rsidRPr="00645BA3"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7797042A" w14:textId="77777777" w:rsidR="00D54FC6" w:rsidRPr="00645BA3" w:rsidRDefault="00D54FC6" w:rsidP="008215E3">
                            <w:pPr>
                              <w:pStyle w:val="Paragraphestandard"/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</w:pPr>
                            <w:r w:rsidRPr="00123106">
                              <w:rPr>
                                <w:rFonts w:ascii="Arial" w:hAnsi="Arial" w:cs="Arial"/>
                                <w:b/>
                                <w:color w:val="auto"/>
                                <w:sz w:val="40"/>
                                <w:szCs w:val="40"/>
                              </w:rPr>
                              <w:t>&gt; Pôle :</w:t>
                            </w:r>
                            <w:r w:rsidRPr="00645BA3"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>Prévention des risques professionnels</w:t>
                            </w:r>
                          </w:p>
                          <w:p w14:paraId="7787A96E" w14:textId="47DB17CB" w:rsidR="00D54FC6" w:rsidRPr="00645BA3" w:rsidRDefault="00D54FC6" w:rsidP="00344AAC">
                            <w:pPr>
                              <w:pStyle w:val="Paragraphestandard"/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</w:pPr>
                            <w:r w:rsidRPr="00123106">
                              <w:rPr>
                                <w:rFonts w:cs="Arial"/>
                                <w:b/>
                                <w:color w:val="auto"/>
                                <w:sz w:val="40"/>
                                <w:szCs w:val="40"/>
                              </w:rPr>
                              <w:t xml:space="preserve">&gt; </w:t>
                            </w:r>
                            <w:r w:rsidRPr="00123106">
                              <w:rPr>
                                <w:rFonts w:ascii="Arial" w:hAnsi="Arial" w:cs="Arial"/>
                                <w:b/>
                                <w:color w:val="auto"/>
                                <w:sz w:val="40"/>
                                <w:szCs w:val="40"/>
                              </w:rPr>
                              <w:t>Date :</w:t>
                            </w:r>
                            <w:r w:rsidRPr="00645BA3"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5955A6"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 xml:space="preserve">Août </w:t>
                            </w:r>
                            <w:r w:rsidR="00922B72"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>202</w:t>
                            </w:r>
                            <w:r w:rsidR="005955A6"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AE6606" id="Text Box 13" o:spid="_x0000_s1029" type="#_x0000_t202" style="position:absolute;margin-left:29.3pt;margin-top:11.6pt;width:516pt;height:281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" filled="f" stroked="f">
                <v:textbox>
                  <w:txbxContent>
                    <w:p w14:paraId="733434F5" w14:textId="77777777" w:rsidR="00D54FC6" w:rsidRDefault="00D54FC6" w:rsidP="008215E3">
                      <w:pPr>
                        <w:pStyle w:val="Paragraphestandard"/>
                        <w:rPr>
                          <w:rFonts w:cs="Arial"/>
                          <w:color w:val="595959"/>
                          <w:sz w:val="40"/>
                          <w:szCs w:val="40"/>
                        </w:rPr>
                      </w:pPr>
                    </w:p>
                    <w:p w14:paraId="34E07F2F" w14:textId="77777777" w:rsidR="00D54FC6" w:rsidRDefault="00D54FC6" w:rsidP="008215E3">
                      <w:pPr>
                        <w:pStyle w:val="Paragraphestandard"/>
                        <w:rPr>
                          <w:rFonts w:cs="Arial"/>
                          <w:color w:val="595959"/>
                          <w:sz w:val="40"/>
                          <w:szCs w:val="40"/>
                        </w:rPr>
                      </w:pPr>
                    </w:p>
                    <w:p w14:paraId="237C025F" w14:textId="77777777" w:rsidR="00D54FC6" w:rsidRPr="00645BA3" w:rsidRDefault="00D54FC6" w:rsidP="008215E3">
                      <w:pPr>
                        <w:pStyle w:val="Paragraphestandard"/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</w:pPr>
                      <w:r w:rsidRPr="00123106">
                        <w:rPr>
                          <w:rFonts w:cs="Arial"/>
                          <w:b/>
                          <w:color w:val="auto"/>
                          <w:sz w:val="40"/>
                          <w:szCs w:val="40"/>
                        </w:rPr>
                        <w:t xml:space="preserve">&gt; </w:t>
                      </w:r>
                      <w:r w:rsidRPr="00123106">
                        <w:rPr>
                          <w:rFonts w:ascii="Arial" w:hAnsi="Arial" w:cs="Arial"/>
                          <w:b/>
                          <w:color w:val="auto"/>
                          <w:sz w:val="40"/>
                          <w:szCs w:val="40"/>
                        </w:rPr>
                        <w:t>Contact :</w:t>
                      </w:r>
                      <w:r w:rsidRPr="00645BA3"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 xml:space="preserve"> </w:t>
                      </w:r>
                      <w:hyperlink r:id="rId9" w:history="1">
                        <w:r w:rsidRPr="00337E38">
                          <w:rPr>
                            <w:rStyle w:val="Lienhypertexte"/>
                            <w:rFonts w:ascii="Arial" w:hAnsi="Arial" w:cs="Arial"/>
                            <w:sz w:val="40"/>
                            <w:szCs w:val="40"/>
                          </w:rPr>
                          <w:t>prevention@cdg38.fr</w:t>
                        </w:r>
                      </w:hyperlink>
                      <w:r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6773B73F" w14:textId="77777777" w:rsidR="00D54FC6" w:rsidRPr="00645BA3" w:rsidRDefault="00D54FC6" w:rsidP="008215E3">
                      <w:pPr>
                        <w:pStyle w:val="Paragraphestandard"/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>Ingénieurs en prévention des risques professionnels</w:t>
                      </w:r>
                    </w:p>
                    <w:p w14:paraId="5D49E9B1" w14:textId="77777777" w:rsidR="00D54FC6" w:rsidRPr="00645BA3" w:rsidRDefault="00D54FC6" w:rsidP="008215E3">
                      <w:pPr>
                        <w:pStyle w:val="Paragraphestandard"/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</w:pPr>
                      <w:r w:rsidRPr="00645BA3"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>04.</w:t>
                      </w:r>
                      <w:r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>56.38.87.04</w:t>
                      </w:r>
                      <w:r w:rsidRPr="00645BA3"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7797042A" w14:textId="77777777" w:rsidR="00D54FC6" w:rsidRPr="00645BA3" w:rsidRDefault="00D54FC6" w:rsidP="008215E3">
                      <w:pPr>
                        <w:pStyle w:val="Paragraphestandard"/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</w:pPr>
                      <w:r w:rsidRPr="00123106">
                        <w:rPr>
                          <w:rFonts w:ascii="Arial" w:hAnsi="Arial" w:cs="Arial"/>
                          <w:b/>
                          <w:color w:val="auto"/>
                          <w:sz w:val="40"/>
                          <w:szCs w:val="40"/>
                        </w:rPr>
                        <w:t>&gt; Pôle :</w:t>
                      </w:r>
                      <w:r w:rsidRPr="00645BA3"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>Prévention des risques professionnels</w:t>
                      </w:r>
                    </w:p>
                    <w:p w14:paraId="7787A96E" w14:textId="47DB17CB" w:rsidR="00D54FC6" w:rsidRPr="00645BA3" w:rsidRDefault="00D54FC6" w:rsidP="00344AAC">
                      <w:pPr>
                        <w:pStyle w:val="Paragraphestandard"/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</w:pPr>
                      <w:r w:rsidRPr="00123106">
                        <w:rPr>
                          <w:rFonts w:cs="Arial"/>
                          <w:b/>
                          <w:color w:val="auto"/>
                          <w:sz w:val="40"/>
                          <w:szCs w:val="40"/>
                        </w:rPr>
                        <w:t xml:space="preserve">&gt; </w:t>
                      </w:r>
                      <w:r w:rsidRPr="00123106">
                        <w:rPr>
                          <w:rFonts w:ascii="Arial" w:hAnsi="Arial" w:cs="Arial"/>
                          <w:b/>
                          <w:color w:val="auto"/>
                          <w:sz w:val="40"/>
                          <w:szCs w:val="40"/>
                        </w:rPr>
                        <w:t>Date :</w:t>
                      </w:r>
                      <w:r w:rsidRPr="00645BA3"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 xml:space="preserve"> </w:t>
                      </w:r>
                      <w:r w:rsidR="005955A6"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 xml:space="preserve">Août </w:t>
                      </w:r>
                      <w:r w:rsidR="00922B72"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>202</w:t>
                      </w:r>
                      <w:r w:rsidR="005955A6"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BAE51AE" w14:textId="77777777" w:rsidR="002D13BD" w:rsidRPr="00E77893" w:rsidRDefault="002D13BD" w:rsidP="005C109C">
      <w:pPr>
        <w:rPr>
          <w:rFonts w:cs="Arial"/>
        </w:rPr>
      </w:pPr>
    </w:p>
    <w:p w14:paraId="1980819D" w14:textId="77777777" w:rsidR="002D13BD" w:rsidRPr="00E77893" w:rsidRDefault="002D13BD" w:rsidP="005C109C">
      <w:pPr>
        <w:rPr>
          <w:rFonts w:cs="Arial"/>
        </w:rPr>
      </w:pPr>
    </w:p>
    <w:p w14:paraId="71F9322F" w14:textId="77777777" w:rsidR="002D13BD" w:rsidRPr="00E77893" w:rsidRDefault="002D13BD" w:rsidP="005C109C">
      <w:pPr>
        <w:rPr>
          <w:rFonts w:cs="Arial"/>
        </w:rPr>
      </w:pPr>
    </w:p>
    <w:p w14:paraId="0007203A" w14:textId="77777777" w:rsidR="002D13BD" w:rsidRPr="00E77893" w:rsidRDefault="002D13BD" w:rsidP="005C109C">
      <w:pPr>
        <w:rPr>
          <w:rFonts w:cs="Arial"/>
        </w:rPr>
      </w:pPr>
    </w:p>
    <w:p w14:paraId="2C6BFAF5" w14:textId="77777777" w:rsidR="002D13BD" w:rsidRPr="00E77893" w:rsidRDefault="002D13BD" w:rsidP="005C109C">
      <w:pPr>
        <w:rPr>
          <w:rFonts w:cs="Arial"/>
        </w:rPr>
      </w:pPr>
    </w:p>
    <w:p w14:paraId="45875116" w14:textId="77777777" w:rsidR="002D13BD" w:rsidRPr="00E77893" w:rsidRDefault="002D13BD" w:rsidP="005C109C">
      <w:pPr>
        <w:rPr>
          <w:rFonts w:cs="Arial"/>
        </w:rPr>
      </w:pPr>
    </w:p>
    <w:p w14:paraId="733E966D" w14:textId="77777777" w:rsidR="002D13BD" w:rsidRPr="00E77893" w:rsidRDefault="002D13BD" w:rsidP="005C109C">
      <w:pPr>
        <w:rPr>
          <w:rFonts w:cs="Arial"/>
        </w:rPr>
      </w:pPr>
    </w:p>
    <w:p w14:paraId="431DC0D8" w14:textId="77777777" w:rsidR="002D13BD" w:rsidRPr="00E77893" w:rsidRDefault="002D13BD" w:rsidP="005C109C">
      <w:pPr>
        <w:rPr>
          <w:rFonts w:cs="Arial"/>
        </w:rPr>
      </w:pPr>
    </w:p>
    <w:p w14:paraId="677BF203" w14:textId="77777777" w:rsidR="002D13BD" w:rsidRPr="00E77893" w:rsidRDefault="002D13BD" w:rsidP="005C109C">
      <w:pPr>
        <w:rPr>
          <w:rFonts w:cs="Arial"/>
        </w:rPr>
      </w:pPr>
    </w:p>
    <w:p w14:paraId="19004B3D" w14:textId="77777777" w:rsidR="002D13BD" w:rsidRPr="00E77893" w:rsidRDefault="002D13BD" w:rsidP="005C109C">
      <w:pPr>
        <w:rPr>
          <w:rFonts w:cs="Arial"/>
        </w:rPr>
      </w:pPr>
    </w:p>
    <w:p w14:paraId="3B531716" w14:textId="77777777" w:rsidR="002D13BD" w:rsidRPr="00E77893" w:rsidRDefault="002D13BD" w:rsidP="005C109C">
      <w:pPr>
        <w:rPr>
          <w:rFonts w:cs="Arial"/>
        </w:rPr>
      </w:pPr>
    </w:p>
    <w:p w14:paraId="7DA97C1B" w14:textId="77777777" w:rsidR="002D13BD" w:rsidRPr="00E77893" w:rsidRDefault="002D13BD" w:rsidP="005C109C">
      <w:pPr>
        <w:rPr>
          <w:rFonts w:cs="Arial"/>
        </w:rPr>
      </w:pPr>
    </w:p>
    <w:p w14:paraId="6A0B2532" w14:textId="77777777" w:rsidR="002D13BD" w:rsidRPr="00E77893" w:rsidRDefault="002D13BD" w:rsidP="005C109C">
      <w:pPr>
        <w:rPr>
          <w:rFonts w:cs="Arial"/>
        </w:rPr>
      </w:pPr>
    </w:p>
    <w:p w14:paraId="489EE613" w14:textId="77777777" w:rsidR="002D13BD" w:rsidRPr="00E77893" w:rsidRDefault="002D13BD" w:rsidP="005C109C">
      <w:pPr>
        <w:rPr>
          <w:rFonts w:cs="Arial"/>
        </w:rPr>
      </w:pPr>
    </w:p>
    <w:p w14:paraId="12ED4ADC" w14:textId="77777777" w:rsidR="002D13BD" w:rsidRPr="00E77893" w:rsidRDefault="002D13BD" w:rsidP="005C109C">
      <w:pPr>
        <w:rPr>
          <w:rFonts w:cs="Arial"/>
        </w:rPr>
      </w:pPr>
    </w:p>
    <w:p w14:paraId="345D993D" w14:textId="77777777" w:rsidR="002D13BD" w:rsidRPr="00E77893" w:rsidRDefault="002D13BD" w:rsidP="005C109C">
      <w:pPr>
        <w:rPr>
          <w:rFonts w:cs="Arial"/>
        </w:rPr>
      </w:pPr>
    </w:p>
    <w:p w14:paraId="1C6AB32B" w14:textId="77777777" w:rsidR="00FD0CCF" w:rsidRDefault="00FD0CCF" w:rsidP="005C109C">
      <w:pPr>
        <w:rPr>
          <w:rFonts w:cs="Arial"/>
        </w:rPr>
      </w:pPr>
    </w:p>
    <w:p w14:paraId="01D065EB" w14:textId="77777777" w:rsidR="001C10A9" w:rsidRPr="001C10A9" w:rsidRDefault="001C10A9" w:rsidP="001C10A9">
      <w:pPr>
        <w:rPr>
          <w:rFonts w:cs="Arial"/>
        </w:rPr>
      </w:pPr>
    </w:p>
    <w:p w14:paraId="3BDD75DC" w14:textId="77777777" w:rsidR="001C10A9" w:rsidRPr="001C10A9" w:rsidRDefault="001C10A9" w:rsidP="001C10A9">
      <w:pPr>
        <w:rPr>
          <w:rFonts w:cs="Arial"/>
        </w:rPr>
      </w:pPr>
    </w:p>
    <w:p w14:paraId="10BB2FAC" w14:textId="77777777" w:rsidR="001C10A9" w:rsidRPr="001C10A9" w:rsidRDefault="001C10A9" w:rsidP="001C10A9">
      <w:pPr>
        <w:rPr>
          <w:rFonts w:cs="Arial"/>
        </w:rPr>
      </w:pPr>
    </w:p>
    <w:p w14:paraId="16F166D5" w14:textId="77777777" w:rsidR="001C10A9" w:rsidRPr="001C10A9" w:rsidRDefault="001C10A9" w:rsidP="001C10A9">
      <w:pPr>
        <w:rPr>
          <w:rFonts w:cs="Arial"/>
        </w:rPr>
      </w:pPr>
    </w:p>
    <w:p w14:paraId="6F2FA4EB" w14:textId="77777777" w:rsidR="001C10A9" w:rsidRPr="001C10A9" w:rsidRDefault="001C10A9" w:rsidP="001C10A9">
      <w:pPr>
        <w:rPr>
          <w:rFonts w:cs="Arial"/>
        </w:rPr>
      </w:pPr>
    </w:p>
    <w:p w14:paraId="76A8EB07" w14:textId="77777777" w:rsidR="001C10A9" w:rsidRPr="001C10A9" w:rsidRDefault="001C10A9" w:rsidP="001C10A9">
      <w:pPr>
        <w:rPr>
          <w:rFonts w:cs="Arial"/>
        </w:rPr>
      </w:pPr>
    </w:p>
    <w:p w14:paraId="3953B9C2" w14:textId="77777777" w:rsidR="001C10A9" w:rsidRPr="001C10A9" w:rsidRDefault="001C10A9" w:rsidP="001C10A9">
      <w:pPr>
        <w:rPr>
          <w:rFonts w:cs="Arial"/>
        </w:rPr>
      </w:pPr>
    </w:p>
    <w:p w14:paraId="0BEF0F20" w14:textId="77A88D15" w:rsidR="001C10A9" w:rsidRDefault="001C10A9" w:rsidP="001C10A9">
      <w:pPr>
        <w:tabs>
          <w:tab w:val="left" w:pos="3030"/>
        </w:tabs>
        <w:rPr>
          <w:rFonts w:cs="Arial"/>
        </w:rPr>
      </w:pPr>
      <w:r>
        <w:rPr>
          <w:rFonts w:cs="Arial"/>
        </w:rPr>
        <w:tab/>
      </w:r>
    </w:p>
    <w:p w14:paraId="05CC7F4C" w14:textId="6A41C17B" w:rsidR="001C10A9" w:rsidRPr="001C10A9" w:rsidRDefault="001C10A9" w:rsidP="001C10A9">
      <w:pPr>
        <w:tabs>
          <w:tab w:val="left" w:pos="3030"/>
        </w:tabs>
        <w:rPr>
          <w:rFonts w:cs="Arial"/>
        </w:rPr>
        <w:sectPr w:rsidR="001C10A9" w:rsidRPr="001C10A9" w:rsidSect="00E77893">
          <w:headerReference w:type="even" r:id="rId10"/>
          <w:headerReference w:type="first" r:id="rId11"/>
          <w:pgSz w:w="11906" w:h="16838" w:code="9"/>
          <w:pgMar w:top="200" w:right="200" w:bottom="200" w:left="200" w:header="120" w:footer="60" w:gutter="0"/>
          <w:cols w:space="708"/>
          <w:titlePg/>
          <w:docGrid w:linePitch="360"/>
        </w:sectPr>
      </w:pPr>
      <w:r>
        <w:rPr>
          <w:rFonts w:cs="Arial"/>
        </w:rPr>
        <w:tab/>
      </w:r>
    </w:p>
    <w:p w14:paraId="113C3AB0" w14:textId="77777777" w:rsidR="004723CF" w:rsidRPr="00E77893" w:rsidRDefault="009013D8" w:rsidP="00645BA3">
      <w:pPr>
        <w:pBdr>
          <w:bottom w:val="single" w:sz="4" w:space="1" w:color="auto"/>
        </w:pBdr>
        <w:jc w:val="both"/>
        <w:rPr>
          <w:rFonts w:cs="Arial"/>
          <w:b/>
          <w:caps/>
          <w:color w:val="C9004A"/>
          <w:sz w:val="36"/>
          <w:szCs w:val="36"/>
        </w:rPr>
      </w:pPr>
      <w:bookmarkStart w:id="8" w:name="_Toc451767609"/>
      <w:bookmarkStart w:id="9" w:name="_Toc451767900"/>
      <w:r w:rsidRPr="00E77893">
        <w:rPr>
          <w:rFonts w:cs="Arial"/>
          <w:b/>
          <w:caps/>
          <w:color w:val="C9004A"/>
          <w:sz w:val="36"/>
          <w:szCs w:val="36"/>
        </w:rPr>
        <w:lastRenderedPageBreak/>
        <w:t>LE PERMIS DE FEU</w:t>
      </w:r>
    </w:p>
    <w:p w14:paraId="4EA42EA1" w14:textId="77777777" w:rsidR="009013D8" w:rsidRPr="00E77893" w:rsidRDefault="009013D8">
      <w:pPr>
        <w:rPr>
          <w:rFonts w:cs="Arial"/>
          <w:szCs w:val="22"/>
        </w:rPr>
      </w:pPr>
    </w:p>
    <w:p w14:paraId="0B9DB547" w14:textId="77777777" w:rsidR="009013D8" w:rsidRPr="00E77893" w:rsidRDefault="009013D8">
      <w:pPr>
        <w:rPr>
          <w:rFonts w:cs="Arial"/>
          <w:szCs w:val="22"/>
        </w:rPr>
      </w:pPr>
    </w:p>
    <w:p w14:paraId="3C400FA7" w14:textId="77777777" w:rsidR="009013D8" w:rsidRPr="00E77893" w:rsidRDefault="002E43BD" w:rsidP="00802DDA">
      <w:pPr>
        <w:jc w:val="both"/>
        <w:rPr>
          <w:rFonts w:cs="Arial"/>
          <w:szCs w:val="22"/>
        </w:rPr>
      </w:pPr>
      <w:r w:rsidRPr="00E77893">
        <w:rPr>
          <w:rFonts w:cs="Arial"/>
          <w:szCs w:val="22"/>
        </w:rPr>
        <w:t xml:space="preserve">Les incendies peuvent toucher toutes les collectivités avec des conséquences </w:t>
      </w:r>
      <w:r w:rsidR="006B75B5">
        <w:rPr>
          <w:rFonts w:cs="Arial"/>
          <w:szCs w:val="22"/>
        </w:rPr>
        <w:t xml:space="preserve">parfois </w:t>
      </w:r>
      <w:r w:rsidRPr="00E77893">
        <w:rPr>
          <w:rFonts w:cs="Arial"/>
          <w:szCs w:val="22"/>
        </w:rPr>
        <w:t>catastrophiques sur la santé des agents et sur les infrastructures.</w:t>
      </w:r>
    </w:p>
    <w:p w14:paraId="00A54F9D" w14:textId="77777777" w:rsidR="002E43BD" w:rsidRPr="00E77893" w:rsidRDefault="002E43BD" w:rsidP="00802DDA">
      <w:pPr>
        <w:jc w:val="both"/>
        <w:rPr>
          <w:rFonts w:cs="Arial"/>
          <w:szCs w:val="22"/>
        </w:rPr>
      </w:pPr>
      <w:r w:rsidRPr="00E77893">
        <w:rPr>
          <w:rFonts w:cs="Arial"/>
          <w:szCs w:val="22"/>
        </w:rPr>
        <w:t>Dans plus de 30% des cas, ce sont des travaux par points chauds qui</w:t>
      </w:r>
      <w:r w:rsidR="0029714F" w:rsidRPr="00E77893">
        <w:rPr>
          <w:rFonts w:cs="Arial"/>
          <w:szCs w:val="22"/>
        </w:rPr>
        <w:t xml:space="preserve"> en sont la cause</w:t>
      </w:r>
      <w:r w:rsidRPr="00E77893">
        <w:rPr>
          <w:rFonts w:cs="Arial"/>
          <w:szCs w:val="22"/>
        </w:rPr>
        <w:t>.</w:t>
      </w:r>
      <w:r w:rsidR="00C73B11" w:rsidRPr="00E77893">
        <w:rPr>
          <w:rFonts w:cs="Arial"/>
          <w:szCs w:val="22"/>
        </w:rPr>
        <w:t xml:space="preserve"> La </w:t>
      </w:r>
      <w:r w:rsidR="006B75B5">
        <w:rPr>
          <w:rFonts w:cs="Arial"/>
          <w:szCs w:val="22"/>
        </w:rPr>
        <w:t>mise en œuvre des</w:t>
      </w:r>
      <w:r w:rsidR="00C73B11" w:rsidRPr="00E77893">
        <w:rPr>
          <w:rFonts w:cs="Arial"/>
          <w:szCs w:val="22"/>
        </w:rPr>
        <w:t xml:space="preserve"> permis de feu permet de mieux gérer </w:t>
      </w:r>
      <w:r w:rsidR="002B6843" w:rsidRPr="00E77893">
        <w:rPr>
          <w:rFonts w:cs="Arial"/>
          <w:szCs w:val="22"/>
        </w:rPr>
        <w:t>l</w:t>
      </w:r>
      <w:r w:rsidR="00C73B11" w:rsidRPr="00E77893">
        <w:rPr>
          <w:rFonts w:cs="Arial"/>
          <w:szCs w:val="22"/>
        </w:rPr>
        <w:t>es</w:t>
      </w:r>
      <w:r w:rsidR="002B6843" w:rsidRPr="00E77893">
        <w:rPr>
          <w:rFonts w:cs="Arial"/>
          <w:szCs w:val="22"/>
        </w:rPr>
        <w:t xml:space="preserve"> risques liés à ces</w:t>
      </w:r>
      <w:r w:rsidR="00C73B11" w:rsidRPr="00E77893">
        <w:rPr>
          <w:rFonts w:cs="Arial"/>
          <w:szCs w:val="22"/>
        </w:rPr>
        <w:t xml:space="preserve"> interventions.</w:t>
      </w:r>
    </w:p>
    <w:p w14:paraId="60EBFA9F" w14:textId="77777777" w:rsidR="006B75B5" w:rsidRDefault="006B75B5">
      <w:pPr>
        <w:rPr>
          <w:rFonts w:cs="Arial"/>
          <w:szCs w:val="22"/>
        </w:rPr>
      </w:pPr>
    </w:p>
    <w:p w14:paraId="57FA95A1" w14:textId="77E33BC6" w:rsidR="002B6843" w:rsidRPr="00E77893" w:rsidRDefault="002B6843">
      <w:pPr>
        <w:rPr>
          <w:rFonts w:cs="Arial"/>
          <w:szCs w:val="22"/>
        </w:rPr>
      </w:pPr>
      <w:r w:rsidRPr="00E77893">
        <w:rPr>
          <w:rFonts w:cs="Arial"/>
          <w:szCs w:val="22"/>
        </w:rPr>
        <w:t xml:space="preserve">La présente fiche outil </w:t>
      </w:r>
      <w:r w:rsidR="008D2424">
        <w:rPr>
          <w:rFonts w:cs="Arial"/>
          <w:szCs w:val="22"/>
        </w:rPr>
        <w:t>expose</w:t>
      </w:r>
      <w:r w:rsidRPr="00E77893">
        <w:rPr>
          <w:rFonts w:cs="Arial"/>
          <w:szCs w:val="22"/>
        </w:rPr>
        <w:t xml:space="preserve"> la démarche et propose un exemple de permis de feu.</w:t>
      </w:r>
    </w:p>
    <w:p w14:paraId="434B2E0F" w14:textId="77777777" w:rsidR="001A18E9" w:rsidRPr="00E77893" w:rsidRDefault="001A18E9">
      <w:pPr>
        <w:rPr>
          <w:rFonts w:cs="Arial"/>
          <w:szCs w:val="22"/>
        </w:rPr>
      </w:pPr>
    </w:p>
    <w:p w14:paraId="3632D6DB" w14:textId="77777777" w:rsidR="009013D8" w:rsidRPr="00E77893" w:rsidRDefault="002E43BD" w:rsidP="00074CD5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/>
          <w:color w:val="C9004A"/>
          <w:szCs w:val="36"/>
        </w:rPr>
      </w:pPr>
      <w:r w:rsidRPr="00E77893">
        <w:rPr>
          <w:rFonts w:ascii="Arial" w:hAnsi="Arial" w:cs="Arial"/>
          <w:b/>
          <w:color w:val="C9004A"/>
          <w:szCs w:val="36"/>
        </w:rPr>
        <w:t>Qu’est-ce qu’un travail par points chauds ?</w:t>
      </w:r>
    </w:p>
    <w:p w14:paraId="57696E7E" w14:textId="77777777" w:rsidR="009013D8" w:rsidRPr="00E77893" w:rsidRDefault="009013D8">
      <w:pPr>
        <w:rPr>
          <w:rFonts w:cs="Arial"/>
          <w:szCs w:val="22"/>
        </w:rPr>
      </w:pPr>
    </w:p>
    <w:p w14:paraId="02C0B6F0" w14:textId="77777777" w:rsidR="003474DE" w:rsidRPr="00E77893" w:rsidRDefault="00EB706C">
      <w:pPr>
        <w:rPr>
          <w:rFonts w:cs="Arial"/>
          <w:szCs w:val="22"/>
        </w:rPr>
      </w:pPr>
      <w:r w:rsidRPr="00E77893">
        <w:rPr>
          <w:rFonts w:cs="Arial"/>
          <w:szCs w:val="22"/>
        </w:rPr>
        <w:t>L</w:t>
      </w:r>
      <w:r w:rsidR="002E43BD" w:rsidRPr="00E77893">
        <w:rPr>
          <w:rFonts w:cs="Arial"/>
          <w:szCs w:val="22"/>
        </w:rPr>
        <w:t xml:space="preserve">es travaux par points chauds </w:t>
      </w:r>
      <w:r w:rsidR="003474DE" w:rsidRPr="00E77893">
        <w:rPr>
          <w:rFonts w:cs="Arial"/>
          <w:szCs w:val="22"/>
        </w:rPr>
        <w:t>comprennent tous les travaux générateurs d’étincelles ou de surfaces chaudes, notamment</w:t>
      </w:r>
      <w:r w:rsidR="002E43BD" w:rsidRPr="00E77893">
        <w:rPr>
          <w:rFonts w:cs="Arial"/>
          <w:szCs w:val="22"/>
        </w:rPr>
        <w:t xml:space="preserve"> : </w:t>
      </w:r>
    </w:p>
    <w:p w14:paraId="3636BC87" w14:textId="0C9C6098" w:rsidR="009013D8" w:rsidRPr="00E77893" w:rsidRDefault="002D79A3" w:rsidP="00074CD5">
      <w:pPr>
        <w:pStyle w:val="Paragraphedeliste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4E51843" wp14:editId="13B3C3AC">
            <wp:simplePos x="0" y="0"/>
            <wp:positionH relativeFrom="column">
              <wp:posOffset>4149725</wp:posOffset>
            </wp:positionH>
            <wp:positionV relativeFrom="paragraph">
              <wp:posOffset>10160</wp:posOffset>
            </wp:positionV>
            <wp:extent cx="1873885" cy="1247775"/>
            <wp:effectExtent l="0" t="0" r="0" b="9525"/>
            <wp:wrapSquare wrapText="bothSides"/>
            <wp:docPr id="323903294" name="Image 1" descr="Un Jeune Homme Soudeur Dans Une Meuleuse à Gants Bleus En Métal Une Meuleuse D'angle Dans L'atelier, Des étincelles Volent Sur Le Côt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 Jeune Homme Soudeur Dans Une Meuleuse à Gants Bleus En Métal Une Meuleuse D'angle Dans L'atelier, Des étincelles Volent Sur Le Côté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88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43BD" w:rsidRPr="00E77893">
        <w:rPr>
          <w:rFonts w:ascii="Arial" w:hAnsi="Arial" w:cs="Arial"/>
          <w:sz w:val="22"/>
          <w:szCs w:val="22"/>
        </w:rPr>
        <w:t>les opérations d’</w:t>
      </w:r>
      <w:r w:rsidR="003474DE" w:rsidRPr="00E77893">
        <w:rPr>
          <w:rFonts w:ascii="Arial" w:hAnsi="Arial" w:cs="Arial"/>
          <w:sz w:val="22"/>
          <w:szCs w:val="22"/>
        </w:rPr>
        <w:t>enlèvement</w:t>
      </w:r>
      <w:r w:rsidR="002E43BD" w:rsidRPr="00E77893">
        <w:rPr>
          <w:rFonts w:ascii="Arial" w:hAnsi="Arial" w:cs="Arial"/>
          <w:sz w:val="22"/>
          <w:szCs w:val="22"/>
        </w:rPr>
        <w:t xml:space="preserve"> de matières ou de désassemblage d’équipements (découpage, meulage, ébarbage…)</w:t>
      </w:r>
    </w:p>
    <w:p w14:paraId="6CEB4861" w14:textId="73804279" w:rsidR="00776A91" w:rsidRPr="00E77893" w:rsidRDefault="006A73AD" w:rsidP="00074CD5">
      <w:pPr>
        <w:pStyle w:val="Paragraphedeliste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A73AD">
        <w:rPr>
          <w:rFonts w:cs="Arial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E61AB32" wp14:editId="72665262">
                <wp:simplePos x="0" y="0"/>
                <wp:positionH relativeFrom="column">
                  <wp:posOffset>5681345</wp:posOffset>
                </wp:positionH>
                <wp:positionV relativeFrom="paragraph">
                  <wp:posOffset>12700</wp:posOffset>
                </wp:positionV>
                <wp:extent cx="962025" cy="219075"/>
                <wp:effectExtent l="0" t="9525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9620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657B21" w14:textId="2C206CF3" w:rsidR="006A73AD" w:rsidRPr="006A73AD" w:rsidRDefault="006A73AD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6A73AD">
                              <w:rPr>
                                <w:sz w:val="12"/>
                                <w:szCs w:val="12"/>
                              </w:rPr>
                              <w:t xml:space="preserve">Credit photo </w:t>
                            </w:r>
                            <w:proofErr w:type="spellStart"/>
                            <w:r w:rsidRPr="006A73AD">
                              <w:rPr>
                                <w:sz w:val="12"/>
                                <w:szCs w:val="12"/>
                              </w:rPr>
                              <w:t>Freepix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1AB32" id="Zone de texte 2" o:spid="_x0000_s1030" type="#_x0000_t202" style="position:absolute;left:0;text-align:left;margin-left:447.35pt;margin-top:1pt;width:75.75pt;height:17.25pt;rotation:-90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" stroked="f">
                <v:textbox>
                  <w:txbxContent>
                    <w:p w14:paraId="7E657B21" w14:textId="2C206CF3" w:rsidR="006A73AD" w:rsidRPr="006A73AD" w:rsidRDefault="006A73AD">
                      <w:pPr>
                        <w:rPr>
                          <w:sz w:val="12"/>
                          <w:szCs w:val="12"/>
                        </w:rPr>
                      </w:pPr>
                      <w:r w:rsidRPr="006A73AD">
                        <w:rPr>
                          <w:sz w:val="12"/>
                          <w:szCs w:val="12"/>
                        </w:rPr>
                        <w:t xml:space="preserve">Credit photo </w:t>
                      </w:r>
                      <w:proofErr w:type="spellStart"/>
                      <w:r w:rsidRPr="006A73AD">
                        <w:rPr>
                          <w:sz w:val="12"/>
                          <w:szCs w:val="12"/>
                        </w:rPr>
                        <w:t>Freepix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3474DE" w:rsidRPr="00E77893">
        <w:rPr>
          <w:rFonts w:ascii="Arial" w:hAnsi="Arial" w:cs="Arial"/>
          <w:sz w:val="22"/>
          <w:szCs w:val="22"/>
        </w:rPr>
        <w:t>les opérations d’assemblage (soudure) ou d’étanchéité (bitume)</w:t>
      </w:r>
    </w:p>
    <w:p w14:paraId="1944B112" w14:textId="4822A0D1" w:rsidR="003474DE" w:rsidRPr="00E77893" w:rsidRDefault="003474DE">
      <w:pPr>
        <w:rPr>
          <w:rFonts w:cs="Arial"/>
          <w:szCs w:val="22"/>
        </w:rPr>
      </w:pPr>
    </w:p>
    <w:p w14:paraId="7B49AE84" w14:textId="1C5F3ED3" w:rsidR="003474DE" w:rsidRPr="00E77893" w:rsidRDefault="006E4B4C">
      <w:pPr>
        <w:rPr>
          <w:rFonts w:cs="Arial"/>
          <w:szCs w:val="22"/>
        </w:rPr>
      </w:pPr>
      <w:r>
        <w:rPr>
          <w:noProof/>
        </w:rPr>
        <w:drawing>
          <wp:anchor distT="0" distB="0" distL="114300" distR="114300" simplePos="0" relativeHeight="251651072" behindDoc="1" locked="0" layoutInCell="1" allowOverlap="1" wp14:anchorId="6703EB38" wp14:editId="7EC7CFFF">
            <wp:simplePos x="0" y="0"/>
            <wp:positionH relativeFrom="column">
              <wp:posOffset>75565</wp:posOffset>
            </wp:positionH>
            <wp:positionV relativeFrom="paragraph">
              <wp:posOffset>15875</wp:posOffset>
            </wp:positionV>
            <wp:extent cx="358140" cy="314325"/>
            <wp:effectExtent l="0" t="0" r="3810" b="9525"/>
            <wp:wrapTight wrapText="bothSides">
              <wp:wrapPolygon edited="0">
                <wp:start x="0" y="0"/>
                <wp:lineTo x="0" y="20945"/>
                <wp:lineTo x="20681" y="20945"/>
                <wp:lineTo x="20681" y="0"/>
                <wp:lineTo x="0" y="0"/>
              </wp:wrapPolygon>
            </wp:wrapTight>
            <wp:docPr id="9" name="Image 9" descr="Résultat de recherche d'images pour &quot;attention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ésultat de recherche d'images pour &quot;attention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5814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74DE" w:rsidRPr="00E77893">
        <w:rPr>
          <w:rFonts w:cs="Arial"/>
          <w:szCs w:val="22"/>
        </w:rPr>
        <w:t>Les machines portatives tournantes (disqueuses, tronçonneuses, perceuses…) génèrent autant de sinistres que les postes de soudage ou les chalumeaux d’oxycoupage.</w:t>
      </w:r>
      <w:r w:rsidR="002D24F8" w:rsidRPr="002D24F8">
        <w:rPr>
          <w:noProof/>
        </w:rPr>
        <w:t xml:space="preserve"> </w:t>
      </w:r>
    </w:p>
    <w:p w14:paraId="48E7CE41" w14:textId="2E3D8E49" w:rsidR="006B75B5" w:rsidRPr="00E77893" w:rsidRDefault="006B75B5">
      <w:pPr>
        <w:rPr>
          <w:rFonts w:cs="Arial"/>
          <w:szCs w:val="22"/>
        </w:rPr>
      </w:pPr>
    </w:p>
    <w:p w14:paraId="7FE06A9A" w14:textId="77777777" w:rsidR="00CF5491" w:rsidRPr="00E77893" w:rsidRDefault="00472006">
      <w:pPr>
        <w:rPr>
          <w:rFonts w:cs="Arial"/>
          <w:szCs w:val="22"/>
        </w:rPr>
      </w:pPr>
      <w:r w:rsidRPr="00E77893">
        <w:rPr>
          <w:rFonts w:cs="Arial"/>
          <w:szCs w:val="22"/>
        </w:rPr>
        <w:t xml:space="preserve">Lors d’une opération par points chauds, la </w:t>
      </w:r>
      <w:r w:rsidR="00CF5491" w:rsidRPr="00E77893">
        <w:rPr>
          <w:rFonts w:cs="Arial"/>
          <w:szCs w:val="22"/>
        </w:rPr>
        <w:t>chaleur peut se propager de</w:t>
      </w:r>
      <w:r w:rsidRPr="00E77893">
        <w:rPr>
          <w:rFonts w:cs="Arial"/>
          <w:szCs w:val="22"/>
        </w:rPr>
        <w:t xml:space="preserve"> </w:t>
      </w:r>
      <w:r w:rsidR="00F50CD3" w:rsidRPr="00E77893">
        <w:rPr>
          <w:rFonts w:cs="Arial"/>
          <w:szCs w:val="22"/>
        </w:rPr>
        <w:t>différentes</w:t>
      </w:r>
      <w:r w:rsidRPr="00E77893">
        <w:rPr>
          <w:rFonts w:cs="Arial"/>
          <w:szCs w:val="22"/>
        </w:rPr>
        <w:t xml:space="preserve"> manières</w:t>
      </w:r>
      <w:r w:rsidR="001A18E9" w:rsidRPr="00E77893">
        <w:rPr>
          <w:rFonts w:cs="Arial"/>
          <w:szCs w:val="22"/>
        </w:rPr>
        <w:t xml:space="preserve"> </w:t>
      </w:r>
      <w:r w:rsidR="00CF5491" w:rsidRPr="00E77893">
        <w:rPr>
          <w:rFonts w:cs="Arial"/>
          <w:szCs w:val="22"/>
        </w:rPr>
        <w:t>:</w:t>
      </w:r>
    </w:p>
    <w:p w14:paraId="23FAF475" w14:textId="063F7827" w:rsidR="008D2424" w:rsidRPr="002F40D3" w:rsidRDefault="008D2424" w:rsidP="008D2424">
      <w:pPr>
        <w:pStyle w:val="Paragraphedeliste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2F40D3">
        <w:rPr>
          <w:rFonts w:ascii="Arial" w:hAnsi="Arial" w:cs="Arial"/>
          <w:sz w:val="22"/>
          <w:szCs w:val="22"/>
        </w:rPr>
        <w:t xml:space="preserve">Propagation </w:t>
      </w:r>
      <w:r w:rsidRPr="002F40D3">
        <w:rPr>
          <w:rFonts w:ascii="Arial" w:hAnsi="Arial" w:cs="Arial"/>
          <w:b/>
          <w:sz w:val="22"/>
          <w:szCs w:val="22"/>
        </w:rPr>
        <w:t>directe</w:t>
      </w:r>
      <w:r w:rsidRPr="002F40D3">
        <w:rPr>
          <w:rFonts w:ascii="Arial" w:hAnsi="Arial" w:cs="Arial"/>
          <w:sz w:val="22"/>
          <w:szCs w:val="22"/>
        </w:rPr>
        <w:t xml:space="preserve"> de la chaleur (</w:t>
      </w:r>
      <w:r w:rsidRPr="002F40D3">
        <w:rPr>
          <w:rFonts w:ascii="Arial" w:hAnsi="Arial" w:cs="Arial"/>
          <w:b/>
          <w:sz w:val="22"/>
          <w:szCs w:val="22"/>
        </w:rPr>
        <w:t>rayonnement</w:t>
      </w:r>
      <w:r w:rsidRPr="002F40D3">
        <w:rPr>
          <w:rFonts w:ascii="Arial" w:hAnsi="Arial" w:cs="Arial"/>
          <w:sz w:val="22"/>
          <w:szCs w:val="22"/>
        </w:rPr>
        <w:t>), qui peut générer l’inflammation de matières non protégées à proximité de la source de chaleur</w:t>
      </w:r>
    </w:p>
    <w:p w14:paraId="7C110CB3" w14:textId="77777777" w:rsidR="002F40D3" w:rsidRPr="002F40D3" w:rsidRDefault="002F40D3" w:rsidP="002F40D3">
      <w:pPr>
        <w:pStyle w:val="Paragraphedeliste"/>
        <w:numPr>
          <w:ilvl w:val="0"/>
          <w:numId w:val="33"/>
        </w:numPr>
        <w:jc w:val="both"/>
        <w:rPr>
          <w:rFonts w:ascii="Arial" w:hAnsi="Arial" w:cs="Arial"/>
          <w:sz w:val="22"/>
          <w:szCs w:val="22"/>
        </w:rPr>
      </w:pPr>
      <w:r w:rsidRPr="002F40D3">
        <w:rPr>
          <w:rFonts w:ascii="Arial" w:hAnsi="Arial" w:cs="Arial"/>
          <w:sz w:val="22"/>
          <w:szCs w:val="22"/>
        </w:rPr>
        <w:t xml:space="preserve">Propagation de la chaleur </w:t>
      </w:r>
      <w:r w:rsidRPr="002F40D3">
        <w:rPr>
          <w:rFonts w:ascii="Arial" w:hAnsi="Arial" w:cs="Arial"/>
          <w:b/>
          <w:sz w:val="22"/>
          <w:szCs w:val="22"/>
        </w:rPr>
        <w:t>par étincelles ou projection de particules en fusion</w:t>
      </w:r>
      <w:r w:rsidRPr="002F40D3">
        <w:rPr>
          <w:rFonts w:ascii="Arial" w:hAnsi="Arial" w:cs="Arial"/>
          <w:sz w:val="22"/>
          <w:szCs w:val="22"/>
        </w:rPr>
        <w:t xml:space="preserve"> (&gt; 1000°C). Elles peuvent être projetées à plusieurs mètres de distance et déclencher un incendie plusieurs heures après l’intervention.</w:t>
      </w:r>
    </w:p>
    <w:p w14:paraId="5DC316F4" w14:textId="77777777" w:rsidR="002F40D3" w:rsidRPr="002F40D3" w:rsidRDefault="002F40D3" w:rsidP="002F40D3">
      <w:pPr>
        <w:pStyle w:val="Paragraphedeliste"/>
        <w:numPr>
          <w:ilvl w:val="0"/>
          <w:numId w:val="33"/>
        </w:numPr>
        <w:jc w:val="both"/>
        <w:rPr>
          <w:rFonts w:ascii="Arial" w:hAnsi="Arial" w:cs="Arial"/>
          <w:sz w:val="22"/>
          <w:szCs w:val="22"/>
        </w:rPr>
      </w:pPr>
      <w:r w:rsidRPr="002F40D3">
        <w:rPr>
          <w:rFonts w:ascii="Arial" w:hAnsi="Arial" w:cs="Arial"/>
          <w:sz w:val="22"/>
          <w:szCs w:val="22"/>
        </w:rPr>
        <w:t xml:space="preserve">Propagation de la chaleur </w:t>
      </w:r>
      <w:r w:rsidRPr="002F40D3">
        <w:rPr>
          <w:rFonts w:ascii="Arial" w:hAnsi="Arial" w:cs="Arial"/>
          <w:b/>
          <w:sz w:val="22"/>
          <w:szCs w:val="22"/>
        </w:rPr>
        <w:t>par conductio</w:t>
      </w:r>
      <w:r w:rsidRPr="002F40D3">
        <w:rPr>
          <w:rFonts w:ascii="Arial" w:hAnsi="Arial" w:cs="Arial"/>
          <w:sz w:val="22"/>
          <w:szCs w:val="22"/>
        </w:rPr>
        <w:t>n le long d’un élément chauffé (gaine, tuyaux…).</w:t>
      </w:r>
    </w:p>
    <w:p w14:paraId="65FBD185" w14:textId="77777777" w:rsidR="002F40D3" w:rsidRPr="002F40D3" w:rsidRDefault="002F40D3" w:rsidP="002F40D3">
      <w:pPr>
        <w:pStyle w:val="Paragraphedeliste"/>
        <w:jc w:val="both"/>
        <w:rPr>
          <w:rFonts w:ascii="Arial" w:hAnsi="Arial" w:cs="Arial"/>
          <w:sz w:val="22"/>
          <w:szCs w:val="22"/>
        </w:rPr>
      </w:pPr>
      <w:r w:rsidRPr="002F40D3">
        <w:rPr>
          <w:rFonts w:ascii="Arial" w:hAnsi="Arial" w:cs="Arial"/>
          <w:sz w:val="22"/>
          <w:szCs w:val="22"/>
        </w:rPr>
        <w:t>L’incendie peut se déclarer dans les locaux adjacents à l’intervention, ou aux niveaux supérieurs.</w:t>
      </w:r>
    </w:p>
    <w:p w14:paraId="32E8D03D" w14:textId="77777777" w:rsidR="002F40D3" w:rsidRPr="00E77893" w:rsidRDefault="002F40D3">
      <w:pPr>
        <w:rPr>
          <w:rFonts w:cs="Arial"/>
          <w:szCs w:val="22"/>
        </w:rPr>
      </w:pPr>
    </w:p>
    <w:p w14:paraId="5660AB9A" w14:textId="77777777" w:rsidR="00CA63FB" w:rsidRPr="00E77893" w:rsidRDefault="00CA63FB" w:rsidP="00074CD5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/>
          <w:color w:val="C9004A"/>
          <w:szCs w:val="36"/>
        </w:rPr>
      </w:pPr>
      <w:r w:rsidRPr="00E77893">
        <w:rPr>
          <w:rFonts w:ascii="Arial" w:hAnsi="Arial" w:cs="Arial"/>
          <w:b/>
          <w:color w:val="C9004A"/>
          <w:szCs w:val="36"/>
        </w:rPr>
        <w:t>Le permis de feu</w:t>
      </w:r>
    </w:p>
    <w:p w14:paraId="55A41314" w14:textId="77777777" w:rsidR="00CA63FB" w:rsidRPr="00E77893" w:rsidRDefault="001A18E9" w:rsidP="00CA63FB">
      <w:pPr>
        <w:pStyle w:val="Paragraphedeliste"/>
        <w:rPr>
          <w:rFonts w:ascii="Arial" w:hAnsi="Arial" w:cs="Arial"/>
          <w:szCs w:val="22"/>
        </w:rPr>
      </w:pPr>
      <w:r w:rsidRPr="00E77893">
        <w:rPr>
          <w:rFonts w:ascii="Arial" w:hAnsi="Arial"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A55FEB6" wp14:editId="40C590AE">
                <wp:simplePos x="0" y="0"/>
                <wp:positionH relativeFrom="column">
                  <wp:posOffset>-109870</wp:posOffset>
                </wp:positionH>
                <wp:positionV relativeFrom="paragraph">
                  <wp:posOffset>139050</wp:posOffset>
                </wp:positionV>
                <wp:extent cx="6562725" cy="1414130"/>
                <wp:effectExtent l="0" t="0" r="28575" b="1524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14141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53115C" id="Rectangle 5" o:spid="_x0000_s1026" style="position:absolute;margin-left:-8.65pt;margin-top:10.95pt;width:516.75pt;height:111.3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" filled="f" strokecolor="red" strokeweight="2pt"/>
            </w:pict>
          </mc:Fallback>
        </mc:AlternateContent>
      </w:r>
    </w:p>
    <w:p w14:paraId="127CC1D5" w14:textId="58829313" w:rsidR="00776A91" w:rsidRPr="00E77893" w:rsidRDefault="003474DE" w:rsidP="00602DA8">
      <w:pPr>
        <w:jc w:val="both"/>
        <w:rPr>
          <w:rFonts w:cs="Arial"/>
          <w:szCs w:val="22"/>
        </w:rPr>
      </w:pPr>
      <w:r w:rsidRPr="00E77893">
        <w:rPr>
          <w:rFonts w:cs="Arial"/>
          <w:szCs w:val="22"/>
        </w:rPr>
        <w:t xml:space="preserve">Le permis de feu est prévu pour encadrer toutes les opérations </w:t>
      </w:r>
      <w:r w:rsidR="00EB706C" w:rsidRPr="00E77893">
        <w:rPr>
          <w:rFonts w:cs="Arial"/>
          <w:szCs w:val="22"/>
        </w:rPr>
        <w:t>de travail par points chauds</w:t>
      </w:r>
      <w:r w:rsidRPr="00E77893">
        <w:rPr>
          <w:rFonts w:cs="Arial"/>
          <w:szCs w:val="22"/>
        </w:rPr>
        <w:t>.</w:t>
      </w:r>
      <w:r w:rsidR="00CA63FB" w:rsidRPr="00E77893">
        <w:rPr>
          <w:rFonts w:cs="Arial"/>
          <w:szCs w:val="22"/>
        </w:rPr>
        <w:t xml:space="preserve"> </w:t>
      </w:r>
      <w:r w:rsidR="00776A91" w:rsidRPr="00E77893">
        <w:rPr>
          <w:rFonts w:cs="Arial"/>
          <w:szCs w:val="22"/>
        </w:rPr>
        <w:t>Il est obligatoire et est établi par l’employeur ou son représentant</w:t>
      </w:r>
      <w:r w:rsidR="00CA63FB" w:rsidRPr="00E77893">
        <w:rPr>
          <w:rFonts w:cs="Arial"/>
          <w:szCs w:val="22"/>
        </w:rPr>
        <w:t xml:space="preserve">, que les travaux soient réalisés par une entreprise extérieure ou </w:t>
      </w:r>
      <w:r w:rsidR="005955A6">
        <w:rPr>
          <w:rFonts w:cs="Arial"/>
          <w:szCs w:val="22"/>
        </w:rPr>
        <w:t xml:space="preserve">en régie, </w:t>
      </w:r>
      <w:r w:rsidR="00CA63FB" w:rsidRPr="00E77893">
        <w:rPr>
          <w:rFonts w:cs="Arial"/>
          <w:szCs w:val="22"/>
        </w:rPr>
        <w:t>par des agents de la collectivité.</w:t>
      </w:r>
      <w:r w:rsidR="00074CD5" w:rsidRPr="00E77893">
        <w:rPr>
          <w:rFonts w:cs="Arial"/>
          <w:szCs w:val="22"/>
        </w:rPr>
        <w:t xml:space="preserve"> Il est annexé au plan de prévention dans le cas d’intervention</w:t>
      </w:r>
      <w:r w:rsidR="006E4B4C">
        <w:rPr>
          <w:rFonts w:cs="Arial"/>
          <w:szCs w:val="22"/>
        </w:rPr>
        <w:t>s</w:t>
      </w:r>
      <w:r w:rsidR="00074CD5" w:rsidRPr="00E77893">
        <w:rPr>
          <w:rFonts w:cs="Arial"/>
          <w:szCs w:val="22"/>
        </w:rPr>
        <w:t xml:space="preserve"> d’entreprises extérieures.</w:t>
      </w:r>
    </w:p>
    <w:p w14:paraId="5724BA81" w14:textId="77777777" w:rsidR="00776A91" w:rsidRPr="00E77893" w:rsidRDefault="00776A91" w:rsidP="00602DA8">
      <w:pPr>
        <w:jc w:val="both"/>
        <w:rPr>
          <w:rFonts w:cs="Arial"/>
          <w:szCs w:val="22"/>
        </w:rPr>
      </w:pPr>
    </w:p>
    <w:p w14:paraId="3713D48F" w14:textId="77777777" w:rsidR="003474DE" w:rsidRPr="00E77893" w:rsidRDefault="00EB706C" w:rsidP="00602DA8">
      <w:pPr>
        <w:jc w:val="both"/>
        <w:rPr>
          <w:rFonts w:cs="Arial"/>
          <w:szCs w:val="22"/>
        </w:rPr>
      </w:pPr>
      <w:r w:rsidRPr="00E77893">
        <w:rPr>
          <w:rFonts w:cs="Arial"/>
          <w:szCs w:val="22"/>
        </w:rPr>
        <w:t>Il</w:t>
      </w:r>
      <w:r w:rsidR="00CA63FB" w:rsidRPr="00E77893">
        <w:rPr>
          <w:rFonts w:cs="Arial"/>
          <w:szCs w:val="22"/>
        </w:rPr>
        <w:t xml:space="preserve"> doit être formalisé et expliqué : chaque intervenant doit connaître les risques et les mesures de prévention et s’engager à respecter les règles d’intervention.</w:t>
      </w:r>
      <w:r w:rsidR="00BD40DE">
        <w:rPr>
          <w:rFonts w:cs="Arial"/>
          <w:szCs w:val="22"/>
        </w:rPr>
        <w:t xml:space="preserve"> Le permis de feu, une fois rédigé et signé, doit être impérativement communiqué à chaque intervenant. </w:t>
      </w:r>
    </w:p>
    <w:p w14:paraId="0ECE48CB" w14:textId="77777777" w:rsidR="00776A91" w:rsidRPr="00E77893" w:rsidRDefault="00776A91" w:rsidP="00602DA8">
      <w:pPr>
        <w:jc w:val="both"/>
        <w:rPr>
          <w:rFonts w:cs="Arial"/>
          <w:szCs w:val="22"/>
        </w:rPr>
      </w:pPr>
    </w:p>
    <w:p w14:paraId="1ACB5B3B" w14:textId="77777777" w:rsidR="00802DDA" w:rsidRPr="00E77893" w:rsidRDefault="00802DDA" w:rsidP="00602DA8">
      <w:pPr>
        <w:jc w:val="both"/>
        <w:rPr>
          <w:rFonts w:cs="Arial"/>
          <w:szCs w:val="22"/>
        </w:rPr>
      </w:pPr>
    </w:p>
    <w:p w14:paraId="0677A4DA" w14:textId="77777777" w:rsidR="00802DDA" w:rsidRDefault="006E4B4C" w:rsidP="00602DA8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S</w:t>
      </w:r>
      <w:r w:rsidR="00802DDA" w:rsidRPr="00E77893">
        <w:rPr>
          <w:rFonts w:cs="Arial"/>
          <w:szCs w:val="22"/>
        </w:rPr>
        <w:t>ur les postes permanents</w:t>
      </w:r>
      <w:r w:rsidR="00667592">
        <w:rPr>
          <w:rFonts w:cs="Arial"/>
          <w:szCs w:val="22"/>
        </w:rPr>
        <w:t xml:space="preserve"> et dédiés au travail par points chauds</w:t>
      </w:r>
      <w:r w:rsidR="00802DDA" w:rsidRPr="00E77893">
        <w:rPr>
          <w:rFonts w:cs="Arial"/>
          <w:szCs w:val="22"/>
        </w:rPr>
        <w:t xml:space="preserve">, le permis de feu n’est pas nécessaire </w:t>
      </w:r>
      <w:r w:rsidR="00802DDA" w:rsidRPr="00667592">
        <w:rPr>
          <w:rFonts w:cs="Arial"/>
          <w:b/>
          <w:szCs w:val="22"/>
        </w:rPr>
        <w:t>dans la mesure où l’analyse des risques a déjà été réalisée</w:t>
      </w:r>
      <w:r w:rsidR="00802DDA" w:rsidRPr="00E77893">
        <w:rPr>
          <w:rFonts w:cs="Arial"/>
          <w:szCs w:val="22"/>
        </w:rPr>
        <w:t xml:space="preserve"> par le biais du document unique.</w:t>
      </w:r>
    </w:p>
    <w:p w14:paraId="36FBFE70" w14:textId="77777777" w:rsidR="0008304A" w:rsidRDefault="0008304A" w:rsidP="00602DA8">
      <w:pPr>
        <w:jc w:val="both"/>
        <w:rPr>
          <w:rFonts w:cs="Arial"/>
          <w:szCs w:val="22"/>
        </w:rPr>
      </w:pPr>
    </w:p>
    <w:p w14:paraId="7C5CCDD9" w14:textId="288994BF" w:rsidR="00802DDA" w:rsidRDefault="00802DDA" w:rsidP="00602DA8">
      <w:pPr>
        <w:jc w:val="both"/>
        <w:rPr>
          <w:rFonts w:cs="Arial"/>
          <w:szCs w:val="22"/>
        </w:rPr>
      </w:pPr>
    </w:p>
    <w:p w14:paraId="411C1C08" w14:textId="6E6C4508" w:rsidR="002F40D3" w:rsidRDefault="002F40D3" w:rsidP="00602DA8">
      <w:pPr>
        <w:jc w:val="both"/>
        <w:rPr>
          <w:rFonts w:cs="Arial"/>
          <w:szCs w:val="22"/>
        </w:rPr>
      </w:pPr>
    </w:p>
    <w:p w14:paraId="4AA133D9" w14:textId="254EF40F" w:rsidR="002F40D3" w:rsidRDefault="002F40D3" w:rsidP="00602DA8">
      <w:pPr>
        <w:jc w:val="both"/>
        <w:rPr>
          <w:rFonts w:cs="Arial"/>
          <w:szCs w:val="22"/>
        </w:rPr>
      </w:pPr>
    </w:p>
    <w:p w14:paraId="60F5B053" w14:textId="4C7A47ED" w:rsidR="002F40D3" w:rsidRDefault="002F40D3" w:rsidP="00602DA8">
      <w:pPr>
        <w:jc w:val="both"/>
        <w:rPr>
          <w:rFonts w:cs="Arial"/>
          <w:szCs w:val="22"/>
        </w:rPr>
      </w:pPr>
    </w:p>
    <w:p w14:paraId="0ADE6B7F" w14:textId="77777777" w:rsidR="00AB547D" w:rsidRDefault="00AB547D" w:rsidP="00602DA8">
      <w:pPr>
        <w:jc w:val="both"/>
        <w:rPr>
          <w:rFonts w:cs="Arial"/>
          <w:szCs w:val="22"/>
        </w:rPr>
      </w:pPr>
    </w:p>
    <w:p w14:paraId="3C22C0D3" w14:textId="77777777" w:rsidR="00AB547D" w:rsidRDefault="00AB547D" w:rsidP="00602DA8">
      <w:pPr>
        <w:jc w:val="both"/>
        <w:rPr>
          <w:rFonts w:cs="Arial"/>
          <w:szCs w:val="22"/>
        </w:rPr>
      </w:pPr>
    </w:p>
    <w:p w14:paraId="0A263EE5" w14:textId="77777777" w:rsidR="002F40D3" w:rsidRPr="00E77893" w:rsidRDefault="002F40D3" w:rsidP="00602DA8">
      <w:pPr>
        <w:jc w:val="both"/>
        <w:rPr>
          <w:rFonts w:cs="Arial"/>
          <w:szCs w:val="22"/>
        </w:rPr>
      </w:pPr>
    </w:p>
    <w:p w14:paraId="584088F1" w14:textId="77777777" w:rsidR="00074CD5" w:rsidRPr="00E77893" w:rsidRDefault="00074CD5" w:rsidP="00602DA8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/>
          <w:color w:val="C9004A"/>
          <w:szCs w:val="36"/>
        </w:rPr>
      </w:pPr>
      <w:r w:rsidRPr="00E77893">
        <w:rPr>
          <w:rFonts w:ascii="Arial" w:hAnsi="Arial" w:cs="Arial"/>
          <w:b/>
          <w:color w:val="C9004A"/>
          <w:szCs w:val="36"/>
        </w:rPr>
        <w:lastRenderedPageBreak/>
        <w:t>Démarche de l’intervention</w:t>
      </w:r>
    </w:p>
    <w:p w14:paraId="3ED275CB" w14:textId="77777777" w:rsidR="00602DA8" w:rsidRPr="00E77893" w:rsidRDefault="00602DA8" w:rsidP="00602DA8">
      <w:pPr>
        <w:pStyle w:val="Paragraphedeliste"/>
        <w:jc w:val="both"/>
        <w:rPr>
          <w:rFonts w:ascii="Arial" w:hAnsi="Arial" w:cs="Arial"/>
          <w:b/>
          <w:color w:val="C9004A"/>
          <w:szCs w:val="36"/>
        </w:rPr>
      </w:pPr>
    </w:p>
    <w:p w14:paraId="2AFDCA55" w14:textId="77777777" w:rsidR="001A18E9" w:rsidRPr="00E77893" w:rsidRDefault="001A18E9" w:rsidP="00602DA8">
      <w:pPr>
        <w:jc w:val="both"/>
        <w:rPr>
          <w:rFonts w:cs="Arial"/>
          <w:szCs w:val="22"/>
        </w:rPr>
      </w:pPr>
      <w:r w:rsidRPr="00E77893">
        <w:rPr>
          <w:rFonts w:cs="Arial"/>
          <w:szCs w:val="22"/>
        </w:rPr>
        <w:t xml:space="preserve">Il convient de prendre en compte 3 phases : </w:t>
      </w:r>
      <w:r w:rsidR="0008304A">
        <w:rPr>
          <w:rFonts w:cs="Arial"/>
          <w:szCs w:val="22"/>
        </w:rPr>
        <w:t xml:space="preserve">la </w:t>
      </w:r>
      <w:r w:rsidRPr="00E77893">
        <w:rPr>
          <w:rFonts w:cs="Arial"/>
          <w:szCs w:val="22"/>
        </w:rPr>
        <w:t xml:space="preserve">préparation, </w:t>
      </w:r>
      <w:r w:rsidR="0008304A">
        <w:rPr>
          <w:rFonts w:cs="Arial"/>
          <w:szCs w:val="22"/>
        </w:rPr>
        <w:t>la réalisation et le</w:t>
      </w:r>
      <w:r w:rsidRPr="00E77893">
        <w:rPr>
          <w:rFonts w:cs="Arial"/>
          <w:szCs w:val="22"/>
        </w:rPr>
        <w:t xml:space="preserve"> suivi après travaux.</w:t>
      </w:r>
      <w:r w:rsidR="004E6FC8">
        <w:rPr>
          <w:rFonts w:cs="Arial"/>
          <w:szCs w:val="22"/>
        </w:rPr>
        <w:t xml:space="preserve"> </w:t>
      </w:r>
    </w:p>
    <w:p w14:paraId="6547F3B2" w14:textId="77777777" w:rsidR="001A18E9" w:rsidRPr="00E77893" w:rsidRDefault="001A18E9" w:rsidP="00602DA8">
      <w:pPr>
        <w:jc w:val="both"/>
        <w:rPr>
          <w:rFonts w:cs="Arial"/>
          <w:szCs w:val="22"/>
        </w:rPr>
      </w:pPr>
    </w:p>
    <w:p w14:paraId="145CE52F" w14:textId="77777777" w:rsidR="003474DE" w:rsidRPr="00E77893" w:rsidRDefault="006F53EC" w:rsidP="00370307">
      <w:pPr>
        <w:pStyle w:val="Paragraphedeliste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E77893">
        <w:rPr>
          <w:rFonts w:ascii="Arial" w:hAnsi="Arial" w:cs="Arial"/>
          <w:sz w:val="22"/>
          <w:szCs w:val="22"/>
        </w:rPr>
        <w:t>P</w:t>
      </w:r>
      <w:r w:rsidR="00802DDA" w:rsidRPr="00E77893">
        <w:rPr>
          <w:rFonts w:ascii="Arial" w:hAnsi="Arial" w:cs="Arial"/>
          <w:sz w:val="22"/>
          <w:szCs w:val="22"/>
        </w:rPr>
        <w:t>réparation de l’intervention.</w:t>
      </w:r>
    </w:p>
    <w:p w14:paraId="4AD0F6AB" w14:textId="77777777" w:rsidR="00602DA8" w:rsidRPr="00E77893" w:rsidRDefault="00602DA8" w:rsidP="00602DA8">
      <w:pPr>
        <w:pStyle w:val="Paragraphedeliste"/>
        <w:jc w:val="both"/>
        <w:rPr>
          <w:rFonts w:ascii="Arial" w:hAnsi="Arial" w:cs="Arial"/>
          <w:b/>
          <w:color w:val="C9004A"/>
          <w:szCs w:val="36"/>
        </w:rPr>
      </w:pPr>
    </w:p>
    <w:p w14:paraId="4D93D99C" w14:textId="77777777" w:rsidR="00DA60C0" w:rsidRPr="00E77893" w:rsidRDefault="00802DDA" w:rsidP="00602DA8">
      <w:pPr>
        <w:jc w:val="both"/>
        <w:rPr>
          <w:rFonts w:cs="Arial"/>
          <w:szCs w:val="22"/>
        </w:rPr>
      </w:pPr>
      <w:r w:rsidRPr="00E77893">
        <w:rPr>
          <w:rFonts w:cs="Arial"/>
          <w:szCs w:val="22"/>
        </w:rPr>
        <w:t>La préparation comprend la réalisation d’un mode opératoire, détaillant les différentes étapes d’intervention : outils et matériel utilisés, environnement, lieu d’intervention, intervenants</w:t>
      </w:r>
      <w:r w:rsidR="00DA60C0" w:rsidRPr="00E77893">
        <w:rPr>
          <w:rFonts w:cs="Arial"/>
          <w:szCs w:val="22"/>
        </w:rPr>
        <w:t>.</w:t>
      </w:r>
    </w:p>
    <w:p w14:paraId="3C100732" w14:textId="47114A18" w:rsidR="00DA60C0" w:rsidRPr="00E77893" w:rsidRDefault="00B70EBB" w:rsidP="00602DA8">
      <w:pPr>
        <w:jc w:val="both"/>
        <w:rPr>
          <w:rFonts w:cs="Arial"/>
          <w:szCs w:val="22"/>
        </w:rPr>
      </w:pPr>
      <w:r w:rsidRPr="00E77893">
        <w:rPr>
          <w:rFonts w:cs="Arial"/>
          <w:szCs w:val="22"/>
        </w:rPr>
        <w:t xml:space="preserve">La reconnaissance des lieux sera indispensable pour établir le mode opératoire : constat de la présence de produits inflammables, stockage de matières combustibles, éléments traversant les murs et cloisons susceptibles de </w:t>
      </w:r>
      <w:r w:rsidR="002F2CF2">
        <w:rPr>
          <w:rFonts w:cs="Arial"/>
          <w:szCs w:val="22"/>
        </w:rPr>
        <w:t>propager</w:t>
      </w:r>
      <w:r w:rsidR="002F2CF2" w:rsidRPr="00E77893">
        <w:rPr>
          <w:rFonts w:cs="Arial"/>
          <w:szCs w:val="22"/>
        </w:rPr>
        <w:t xml:space="preserve"> </w:t>
      </w:r>
      <w:r w:rsidRPr="00E77893">
        <w:rPr>
          <w:rFonts w:cs="Arial"/>
          <w:szCs w:val="22"/>
        </w:rPr>
        <w:t>de la chaleur…</w:t>
      </w:r>
    </w:p>
    <w:p w14:paraId="4DF0D49E" w14:textId="2C6029FA" w:rsidR="00DA60C0" w:rsidRPr="00E77893" w:rsidRDefault="00DA60C0" w:rsidP="00602DA8">
      <w:pPr>
        <w:jc w:val="both"/>
        <w:rPr>
          <w:rFonts w:cs="Arial"/>
          <w:szCs w:val="22"/>
        </w:rPr>
      </w:pPr>
    </w:p>
    <w:p w14:paraId="2B1987DE" w14:textId="23AAACAF" w:rsidR="00004C6A" w:rsidRPr="00E77893" w:rsidRDefault="00993D07" w:rsidP="00602DA8">
      <w:pPr>
        <w:jc w:val="both"/>
        <w:rPr>
          <w:rFonts w:cs="Arial"/>
          <w:szCs w:val="22"/>
        </w:rPr>
      </w:pPr>
      <w:r w:rsidRPr="00E77893">
        <w:rPr>
          <w:rFonts w:cs="Arial"/>
          <w:szCs w:val="22"/>
        </w:rPr>
        <w:t xml:space="preserve"> Une analyse des risques sera réalisée au regard de ce mode opératoire et des mesures particulières de prévention définies</w:t>
      </w:r>
      <w:r w:rsidR="00004C6A" w:rsidRPr="00E77893">
        <w:rPr>
          <w:rFonts w:cs="Arial"/>
          <w:szCs w:val="22"/>
        </w:rPr>
        <w:t>,</w:t>
      </w:r>
      <w:r w:rsidR="00602DA8" w:rsidRPr="00E77893">
        <w:rPr>
          <w:rFonts w:cs="Arial"/>
          <w:szCs w:val="22"/>
        </w:rPr>
        <w:t xml:space="preserve"> </w:t>
      </w:r>
      <w:r w:rsidR="0008304A">
        <w:rPr>
          <w:rFonts w:cs="Arial"/>
          <w:szCs w:val="22"/>
        </w:rPr>
        <w:t>par exemple</w:t>
      </w:r>
      <w:r w:rsidR="00004C6A" w:rsidRPr="00E77893">
        <w:rPr>
          <w:rFonts w:cs="Arial"/>
          <w:szCs w:val="22"/>
        </w:rPr>
        <w:t> :</w:t>
      </w:r>
    </w:p>
    <w:p w14:paraId="0D7E1AA8" w14:textId="051B43FE" w:rsidR="00004C6A" w:rsidRPr="00E77893" w:rsidRDefault="00004C6A" w:rsidP="00602DA8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E77893">
        <w:rPr>
          <w:rFonts w:ascii="Arial" w:hAnsi="Arial" w:cs="Arial"/>
          <w:sz w:val="22"/>
          <w:szCs w:val="22"/>
        </w:rPr>
        <w:t xml:space="preserve">Eloignement des matières combustibles (chiffons, cartons, </w:t>
      </w:r>
      <w:r w:rsidR="0008304A">
        <w:rPr>
          <w:rFonts w:ascii="Arial" w:hAnsi="Arial" w:cs="Arial"/>
          <w:sz w:val="22"/>
          <w:szCs w:val="22"/>
        </w:rPr>
        <w:t>bois, palettes…) à plus de 10 m</w:t>
      </w:r>
    </w:p>
    <w:p w14:paraId="39D14BB0" w14:textId="3762B735" w:rsidR="00004C6A" w:rsidRPr="00E77893" w:rsidRDefault="00004C6A" w:rsidP="00602DA8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E77893">
        <w:rPr>
          <w:rFonts w:ascii="Arial" w:hAnsi="Arial" w:cs="Arial"/>
          <w:sz w:val="22"/>
          <w:szCs w:val="22"/>
        </w:rPr>
        <w:t>Protection</w:t>
      </w:r>
      <w:r w:rsidR="0012414D">
        <w:rPr>
          <w:rFonts w:ascii="Arial" w:hAnsi="Arial" w:cs="Arial"/>
          <w:sz w:val="22"/>
          <w:szCs w:val="22"/>
        </w:rPr>
        <w:t>,</w:t>
      </w:r>
      <w:r w:rsidRPr="00E77893">
        <w:rPr>
          <w:rFonts w:ascii="Arial" w:hAnsi="Arial" w:cs="Arial"/>
          <w:sz w:val="22"/>
          <w:szCs w:val="22"/>
        </w:rPr>
        <w:t xml:space="preserve"> par la pos</w:t>
      </w:r>
      <w:r w:rsidR="004E6FC8">
        <w:rPr>
          <w:rFonts w:ascii="Arial" w:hAnsi="Arial" w:cs="Arial"/>
          <w:sz w:val="22"/>
          <w:szCs w:val="22"/>
        </w:rPr>
        <w:t>e de bâches ignifugées</w:t>
      </w:r>
      <w:r w:rsidR="0012414D">
        <w:rPr>
          <w:rFonts w:ascii="Arial" w:hAnsi="Arial" w:cs="Arial"/>
          <w:sz w:val="22"/>
          <w:szCs w:val="22"/>
        </w:rPr>
        <w:t>,</w:t>
      </w:r>
      <w:r w:rsidR="004E6FC8">
        <w:rPr>
          <w:rFonts w:ascii="Arial" w:hAnsi="Arial" w:cs="Arial"/>
          <w:sz w:val="22"/>
          <w:szCs w:val="22"/>
        </w:rPr>
        <w:t xml:space="preserve"> d</w:t>
      </w:r>
      <w:r w:rsidRPr="00E77893">
        <w:rPr>
          <w:rFonts w:ascii="Arial" w:hAnsi="Arial" w:cs="Arial"/>
          <w:sz w:val="22"/>
          <w:szCs w:val="22"/>
        </w:rPr>
        <w:t>es éléments qui n’auront pas pu être déplacés</w:t>
      </w:r>
    </w:p>
    <w:p w14:paraId="2D5182AB" w14:textId="4320D300" w:rsidR="00004C6A" w:rsidRPr="00E77893" w:rsidRDefault="00004C6A" w:rsidP="00602DA8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E77893">
        <w:rPr>
          <w:rFonts w:ascii="Arial" w:hAnsi="Arial" w:cs="Arial"/>
          <w:sz w:val="22"/>
          <w:szCs w:val="22"/>
        </w:rPr>
        <w:t>Mise à disposition</w:t>
      </w:r>
      <w:r w:rsidR="0012414D">
        <w:rPr>
          <w:rFonts w:ascii="Arial" w:hAnsi="Arial" w:cs="Arial"/>
          <w:sz w:val="22"/>
          <w:szCs w:val="22"/>
        </w:rPr>
        <w:t>,</w:t>
      </w:r>
      <w:r w:rsidRPr="00E77893">
        <w:rPr>
          <w:rFonts w:ascii="Arial" w:hAnsi="Arial" w:cs="Arial"/>
          <w:sz w:val="22"/>
          <w:szCs w:val="22"/>
        </w:rPr>
        <w:t xml:space="preserve"> à proximité immédiate</w:t>
      </w:r>
      <w:r w:rsidR="0012414D">
        <w:rPr>
          <w:rFonts w:ascii="Arial" w:hAnsi="Arial" w:cs="Arial"/>
          <w:sz w:val="22"/>
          <w:szCs w:val="22"/>
        </w:rPr>
        <w:t>,</w:t>
      </w:r>
      <w:r w:rsidRPr="00E77893">
        <w:rPr>
          <w:rFonts w:ascii="Arial" w:hAnsi="Arial" w:cs="Arial"/>
          <w:sz w:val="22"/>
          <w:szCs w:val="22"/>
        </w:rPr>
        <w:t xml:space="preserve"> de moyens d’extinction : au minimum 1 extincteur</w:t>
      </w:r>
      <w:r w:rsidR="008410F4" w:rsidRPr="00E77893">
        <w:rPr>
          <w:rFonts w:ascii="Arial" w:hAnsi="Arial" w:cs="Arial"/>
          <w:sz w:val="22"/>
          <w:szCs w:val="22"/>
        </w:rPr>
        <w:t xml:space="preserve"> à eau de 9L et un </w:t>
      </w:r>
      <w:r w:rsidR="00B7778A" w:rsidRPr="00E77893">
        <w:rPr>
          <w:rFonts w:ascii="Arial" w:hAnsi="Arial" w:cs="Arial"/>
          <w:sz w:val="22"/>
          <w:szCs w:val="22"/>
        </w:rPr>
        <w:t>extincteur</w:t>
      </w:r>
      <w:r w:rsidRPr="00E77893">
        <w:rPr>
          <w:rFonts w:ascii="Arial" w:hAnsi="Arial" w:cs="Arial"/>
          <w:sz w:val="22"/>
          <w:szCs w:val="22"/>
        </w:rPr>
        <w:t xml:space="preserve"> adapté aux risques du local</w:t>
      </w:r>
    </w:p>
    <w:p w14:paraId="2B0EAAE5" w14:textId="09B380B2" w:rsidR="00004C6A" w:rsidRPr="00E77893" w:rsidRDefault="0020697A" w:rsidP="00602DA8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65CF20C" wp14:editId="46FD2458">
                <wp:simplePos x="0" y="0"/>
                <wp:positionH relativeFrom="column">
                  <wp:posOffset>5048250</wp:posOffset>
                </wp:positionH>
                <wp:positionV relativeFrom="paragraph">
                  <wp:posOffset>247015</wp:posOffset>
                </wp:positionV>
                <wp:extent cx="1428750" cy="1428750"/>
                <wp:effectExtent l="0" t="0" r="0" b="0"/>
                <wp:wrapSquare wrapText="bothSides"/>
                <wp:docPr id="68968613" name="Grou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8750" cy="1428750"/>
                          <a:chOff x="0" y="0"/>
                          <a:chExt cx="1428750" cy="1428750"/>
                        </a:xfrm>
                      </wpg:grpSpPr>
                      <pic:pic xmlns:pic="http://schemas.openxmlformats.org/drawingml/2006/picture">
                        <pic:nvPicPr>
                          <pic:cNvPr id="1048879831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623162305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257175" y="1209675"/>
                            <a:ext cx="942975" cy="171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B68852" w14:textId="02FB0E36" w:rsidR="00A95E91" w:rsidRPr="00A95E91" w:rsidRDefault="00A95E91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 w:rsidRPr="00A95E91">
                                <w:rPr>
                                  <w:sz w:val="12"/>
                                  <w:szCs w:val="12"/>
                                </w:rPr>
                                <w:t xml:space="preserve">Crédit photo </w:t>
                              </w:r>
                              <w:proofErr w:type="spellStart"/>
                              <w:r w:rsidRPr="00A95E91">
                                <w:rPr>
                                  <w:sz w:val="12"/>
                                  <w:szCs w:val="12"/>
                                </w:rPr>
                                <w:t>Freepix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5CF20C" id="Groupe 4" o:spid="_x0000_s1031" style="position:absolute;left:0;text-align:left;margin-left:397.5pt;margin-top:19.45pt;width:112.5pt;height:112.5pt;z-index:251666432" coordsize="14287,14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32" type="#_x0000_t75" style="position:absolute;width:14287;height:14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">
                  <v:imagedata r:id="rId15" o:title=""/>
                </v:shape>
                <v:shape id="_x0000_s1033" type="#_x0000_t202" style="position:absolute;left:2571;top:12096;width:9430;height:1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" stroked="f">
                  <v:textbox>
                    <w:txbxContent>
                      <w:p w14:paraId="3EB68852" w14:textId="02FB0E36" w:rsidR="00A95E91" w:rsidRPr="00A95E91" w:rsidRDefault="00A95E91">
                        <w:pPr>
                          <w:rPr>
                            <w:sz w:val="12"/>
                            <w:szCs w:val="12"/>
                          </w:rPr>
                        </w:pPr>
                        <w:r w:rsidRPr="00A95E91">
                          <w:rPr>
                            <w:sz w:val="12"/>
                            <w:szCs w:val="12"/>
                          </w:rPr>
                          <w:t xml:space="preserve">Crédit photo </w:t>
                        </w:r>
                        <w:proofErr w:type="spellStart"/>
                        <w:r w:rsidRPr="00A95E91">
                          <w:rPr>
                            <w:sz w:val="12"/>
                            <w:szCs w:val="12"/>
                          </w:rPr>
                          <w:t>Freepix</w:t>
                        </w:r>
                        <w:proofErr w:type="spellEnd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4508D0" w:rsidRPr="00E77893">
        <w:rPr>
          <w:rFonts w:ascii="Arial" w:hAnsi="Arial" w:cs="Arial"/>
          <w:sz w:val="22"/>
          <w:szCs w:val="22"/>
        </w:rPr>
        <w:t>Balisage de la zone afin d’empêcher l’ajout de matières combustibles, le passage d’autres intervenants…</w:t>
      </w:r>
    </w:p>
    <w:p w14:paraId="6CBEE5AF" w14:textId="5A47A60F" w:rsidR="00DA60C0" w:rsidRPr="00E77893" w:rsidRDefault="00DA60C0" w:rsidP="00602DA8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E77893">
        <w:rPr>
          <w:rFonts w:ascii="Arial" w:hAnsi="Arial" w:cs="Arial"/>
          <w:sz w:val="22"/>
          <w:szCs w:val="22"/>
        </w:rPr>
        <w:t>Protection des zones où pourraient se loger des étincelles : rainures, interstices, planchers ajourés, galeries techniques, faux planchers, faux plafonds à l’aide de matériaux incombustibles (bâches ignifugées, plaques métalliques…)</w:t>
      </w:r>
    </w:p>
    <w:p w14:paraId="727E6A40" w14:textId="00479AB4" w:rsidR="00B70EBB" w:rsidRPr="00E77893" w:rsidRDefault="00B70EBB" w:rsidP="00602DA8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E77893">
        <w:rPr>
          <w:rFonts w:ascii="Arial" w:hAnsi="Arial" w:cs="Arial"/>
          <w:sz w:val="22"/>
          <w:szCs w:val="22"/>
        </w:rPr>
        <w:t>Nettoyage de la zone (couches de poussières, gras, déchets…)</w:t>
      </w:r>
    </w:p>
    <w:p w14:paraId="76BF06DE" w14:textId="5D15A0D2" w:rsidR="00A70222" w:rsidRPr="00E77893" w:rsidRDefault="00A70222" w:rsidP="00602DA8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E77893">
        <w:rPr>
          <w:rFonts w:ascii="Arial" w:hAnsi="Arial" w:cs="Arial"/>
          <w:sz w:val="22"/>
          <w:szCs w:val="22"/>
        </w:rPr>
        <w:t>Préparation des supports incombustibles et ne propageant pas la chaleur pour déposer le</w:t>
      </w:r>
      <w:r w:rsidR="0008304A">
        <w:rPr>
          <w:rFonts w:ascii="Arial" w:hAnsi="Arial" w:cs="Arial"/>
          <w:sz w:val="22"/>
          <w:szCs w:val="22"/>
        </w:rPr>
        <w:t>s éléments chauds si nécessaire</w:t>
      </w:r>
    </w:p>
    <w:p w14:paraId="197768F7" w14:textId="4749D4C6" w:rsidR="00DA60C0" w:rsidRPr="00E77893" w:rsidRDefault="00DA60C0" w:rsidP="00602DA8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E77893">
        <w:rPr>
          <w:rFonts w:ascii="Arial" w:hAnsi="Arial" w:cs="Arial"/>
          <w:sz w:val="22"/>
          <w:szCs w:val="22"/>
        </w:rPr>
        <w:t>Vérification de l’</w:t>
      </w:r>
      <w:r w:rsidR="0008304A">
        <w:rPr>
          <w:rFonts w:ascii="Arial" w:hAnsi="Arial" w:cs="Arial"/>
          <w:sz w:val="22"/>
          <w:szCs w:val="22"/>
        </w:rPr>
        <w:t>état de l’outillage utilisé</w:t>
      </w:r>
    </w:p>
    <w:p w14:paraId="15027804" w14:textId="0140F5BE" w:rsidR="004508D0" w:rsidRPr="00E77893" w:rsidRDefault="004508D0" w:rsidP="00602DA8">
      <w:pPr>
        <w:jc w:val="both"/>
        <w:rPr>
          <w:rFonts w:cs="Arial"/>
          <w:szCs w:val="22"/>
        </w:rPr>
      </w:pPr>
    </w:p>
    <w:p w14:paraId="1AC2F258" w14:textId="00CE695C" w:rsidR="00993D07" w:rsidRPr="00E77893" w:rsidRDefault="00993D07" w:rsidP="00602DA8">
      <w:pPr>
        <w:jc w:val="both"/>
        <w:rPr>
          <w:rFonts w:cs="Arial"/>
          <w:szCs w:val="22"/>
        </w:rPr>
      </w:pPr>
      <w:r w:rsidRPr="00E77893">
        <w:rPr>
          <w:rFonts w:cs="Arial"/>
          <w:szCs w:val="22"/>
        </w:rPr>
        <w:t>Si l’intervention est réalisée par une entreprise extérieure, cette dernière doit transmettre le plus tôt possible son mode opératoire à la collectivité.</w:t>
      </w:r>
    </w:p>
    <w:p w14:paraId="43D7D8FC" w14:textId="2E3161B4" w:rsidR="00993D07" w:rsidRPr="00E77893" w:rsidRDefault="00993D07" w:rsidP="00602DA8">
      <w:pPr>
        <w:jc w:val="both"/>
        <w:rPr>
          <w:rFonts w:cs="Arial"/>
          <w:szCs w:val="22"/>
        </w:rPr>
      </w:pPr>
    </w:p>
    <w:p w14:paraId="4AAC0C2B" w14:textId="77777777" w:rsidR="00993D07" w:rsidRPr="00E77893" w:rsidRDefault="001A18E9" w:rsidP="00370307">
      <w:pPr>
        <w:pStyle w:val="Paragraphedeliste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E77893">
        <w:rPr>
          <w:rFonts w:ascii="Arial" w:hAnsi="Arial" w:cs="Arial"/>
          <w:sz w:val="22"/>
          <w:szCs w:val="22"/>
        </w:rPr>
        <w:t>Réalisation de l‘intervention</w:t>
      </w:r>
      <w:r w:rsidR="00993D07" w:rsidRPr="00E77893">
        <w:rPr>
          <w:rFonts w:ascii="Arial" w:hAnsi="Arial" w:cs="Arial"/>
          <w:sz w:val="22"/>
          <w:szCs w:val="22"/>
        </w:rPr>
        <w:t>.</w:t>
      </w:r>
    </w:p>
    <w:p w14:paraId="455BB88B" w14:textId="2116AF71" w:rsidR="00370307" w:rsidRPr="00E77893" w:rsidRDefault="00370307" w:rsidP="00370307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14:paraId="6AC38E0D" w14:textId="02F72EA3" w:rsidR="00A70222" w:rsidRPr="00E77893" w:rsidRDefault="00993D07" w:rsidP="00602DA8">
      <w:pPr>
        <w:jc w:val="both"/>
        <w:rPr>
          <w:rFonts w:cs="Arial"/>
          <w:szCs w:val="22"/>
        </w:rPr>
      </w:pPr>
      <w:r w:rsidRPr="00E77893">
        <w:rPr>
          <w:rFonts w:cs="Arial"/>
          <w:szCs w:val="22"/>
        </w:rPr>
        <w:t>Un « surveillant de sécurité », formé à la première intervention en cas de départ d’incendie et doté des moyens appropriés est désigné.</w:t>
      </w:r>
      <w:r w:rsidR="00A70222" w:rsidRPr="00E77893">
        <w:rPr>
          <w:rFonts w:cs="Arial"/>
          <w:szCs w:val="22"/>
        </w:rPr>
        <w:t xml:space="preserve"> Il sera présent pendant tout</w:t>
      </w:r>
      <w:r w:rsidR="004E6FC8">
        <w:rPr>
          <w:rFonts w:cs="Arial"/>
          <w:szCs w:val="22"/>
        </w:rPr>
        <w:t>e</w:t>
      </w:r>
      <w:r w:rsidR="00A70222" w:rsidRPr="00E77893">
        <w:rPr>
          <w:rFonts w:cs="Arial"/>
          <w:szCs w:val="22"/>
        </w:rPr>
        <w:t xml:space="preserve"> la durée de l’intervention. Le surveillant de sécurité </w:t>
      </w:r>
      <w:r w:rsidR="004E6FC8">
        <w:rPr>
          <w:rFonts w:cs="Arial"/>
          <w:szCs w:val="22"/>
        </w:rPr>
        <w:t xml:space="preserve">doit </w:t>
      </w:r>
      <w:r w:rsidR="00A70222" w:rsidRPr="00E77893">
        <w:rPr>
          <w:rFonts w:cs="Arial"/>
          <w:szCs w:val="22"/>
        </w:rPr>
        <w:t xml:space="preserve">être </w:t>
      </w:r>
      <w:r w:rsidR="004E6FC8">
        <w:rPr>
          <w:rFonts w:cs="Arial"/>
          <w:szCs w:val="22"/>
        </w:rPr>
        <w:t xml:space="preserve">distinct de </w:t>
      </w:r>
      <w:r w:rsidR="00A70222" w:rsidRPr="00E77893">
        <w:rPr>
          <w:rFonts w:cs="Arial"/>
          <w:szCs w:val="22"/>
        </w:rPr>
        <w:t>l’opérateur intervenant.</w:t>
      </w:r>
    </w:p>
    <w:p w14:paraId="4A051F23" w14:textId="77777777" w:rsidR="00A70222" w:rsidRPr="00E77893" w:rsidRDefault="00A70222" w:rsidP="00602DA8">
      <w:pPr>
        <w:jc w:val="both"/>
        <w:rPr>
          <w:rFonts w:cs="Arial"/>
          <w:szCs w:val="22"/>
        </w:rPr>
      </w:pPr>
    </w:p>
    <w:p w14:paraId="4188502A" w14:textId="54944B63" w:rsidR="00993D07" w:rsidRPr="00E77893" w:rsidRDefault="00370307" w:rsidP="00602DA8">
      <w:pPr>
        <w:jc w:val="both"/>
        <w:rPr>
          <w:rFonts w:cs="Arial"/>
          <w:szCs w:val="22"/>
        </w:rPr>
      </w:pPr>
      <w:r w:rsidRPr="00E77893">
        <w:rPr>
          <w:rFonts w:cs="Arial"/>
          <w:szCs w:val="22"/>
        </w:rPr>
        <w:t xml:space="preserve">Le permis de feu est généralement valide pour une journée, mais il doit être </w:t>
      </w:r>
      <w:r w:rsidR="00B7778A" w:rsidRPr="00E77893">
        <w:rPr>
          <w:rFonts w:cs="Arial"/>
          <w:szCs w:val="22"/>
        </w:rPr>
        <w:t>réévalué</w:t>
      </w:r>
      <w:r w:rsidRPr="00E77893">
        <w:rPr>
          <w:rFonts w:cs="Arial"/>
          <w:szCs w:val="22"/>
        </w:rPr>
        <w:t xml:space="preserve"> dès lors qu’un changement apparaît dans l’opération </w:t>
      </w:r>
      <w:r w:rsidR="00993D07" w:rsidRPr="00E77893">
        <w:rPr>
          <w:rFonts w:cs="Arial"/>
          <w:szCs w:val="22"/>
        </w:rPr>
        <w:t>(</w:t>
      </w:r>
      <w:r w:rsidR="00602DA8" w:rsidRPr="00E77893">
        <w:rPr>
          <w:rFonts w:cs="Arial"/>
          <w:szCs w:val="22"/>
        </w:rPr>
        <w:t xml:space="preserve">lieu, environnement, </w:t>
      </w:r>
      <w:r w:rsidR="00993D07" w:rsidRPr="00E77893">
        <w:rPr>
          <w:rFonts w:cs="Arial"/>
          <w:szCs w:val="22"/>
        </w:rPr>
        <w:t xml:space="preserve">horaire d’intervention, </w:t>
      </w:r>
      <w:r w:rsidR="00602DA8" w:rsidRPr="00E77893">
        <w:rPr>
          <w:rFonts w:cs="Arial"/>
          <w:szCs w:val="22"/>
        </w:rPr>
        <w:t xml:space="preserve">intervenants, matériel utilisé, nature des travaux, </w:t>
      </w:r>
      <w:r w:rsidR="004E6FC8">
        <w:rPr>
          <w:rFonts w:cs="Arial"/>
          <w:szCs w:val="22"/>
        </w:rPr>
        <w:t xml:space="preserve">opération supplémentaire…), ce </w:t>
      </w:r>
      <w:r w:rsidR="00993D07" w:rsidRPr="00E77893">
        <w:rPr>
          <w:rFonts w:cs="Arial"/>
          <w:szCs w:val="22"/>
        </w:rPr>
        <w:t>qui peut donner lieu à un ajustement des mesures de prévention.</w:t>
      </w:r>
      <w:r w:rsidRPr="00E77893">
        <w:rPr>
          <w:rFonts w:cs="Arial"/>
          <w:szCs w:val="22"/>
        </w:rPr>
        <w:t xml:space="preserve"> Si l’opération dure plusieurs jours, les éléments constitutifs du permis de feu doivent être vérifiés quotidiennement.</w:t>
      </w:r>
    </w:p>
    <w:p w14:paraId="25783BEB" w14:textId="77777777" w:rsidR="00993D07" w:rsidRPr="00E77893" w:rsidRDefault="00993D07" w:rsidP="00602DA8">
      <w:pPr>
        <w:jc w:val="both"/>
        <w:rPr>
          <w:rFonts w:cs="Arial"/>
          <w:szCs w:val="22"/>
        </w:rPr>
      </w:pPr>
    </w:p>
    <w:p w14:paraId="109F65FD" w14:textId="77777777" w:rsidR="00993D07" w:rsidRPr="00E77893" w:rsidRDefault="006F53EC" w:rsidP="00370307">
      <w:pPr>
        <w:pStyle w:val="Paragraphedeliste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E77893">
        <w:rPr>
          <w:rFonts w:ascii="Arial" w:hAnsi="Arial" w:cs="Arial"/>
          <w:sz w:val="22"/>
          <w:szCs w:val="22"/>
        </w:rPr>
        <w:t xml:space="preserve">Suivi </w:t>
      </w:r>
      <w:r w:rsidR="001A18E9" w:rsidRPr="00E77893">
        <w:rPr>
          <w:rFonts w:ascii="Arial" w:hAnsi="Arial" w:cs="Arial"/>
          <w:sz w:val="22"/>
          <w:szCs w:val="22"/>
        </w:rPr>
        <w:t>après travaux</w:t>
      </w:r>
    </w:p>
    <w:p w14:paraId="4E18568D" w14:textId="5BEE3C72" w:rsidR="00370307" w:rsidRPr="00E77893" w:rsidRDefault="00370307" w:rsidP="00370307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14:paraId="16BD4F8B" w14:textId="77777777" w:rsidR="00A70222" w:rsidRPr="00E77893" w:rsidRDefault="00137BE9" w:rsidP="00602DA8">
      <w:pPr>
        <w:jc w:val="both"/>
        <w:rPr>
          <w:rFonts w:cs="Arial"/>
          <w:szCs w:val="22"/>
        </w:rPr>
      </w:pPr>
      <w:r w:rsidRPr="00E77893">
        <w:rPr>
          <w:rFonts w:cs="Arial"/>
          <w:szCs w:val="22"/>
        </w:rPr>
        <w:t xml:space="preserve">La phase </w:t>
      </w:r>
      <w:r w:rsidR="00CF5491" w:rsidRPr="00E77893">
        <w:rPr>
          <w:rFonts w:cs="Arial"/>
          <w:szCs w:val="22"/>
        </w:rPr>
        <w:t xml:space="preserve">de surveillance après l’intervention n’est pas à négliger, de nombreux sinistres ayant démarré après l’exécution du travail (feu couvant à progression lente). </w:t>
      </w:r>
    </w:p>
    <w:p w14:paraId="77A145AF" w14:textId="77777777" w:rsidR="00A70222" w:rsidRPr="00E77893" w:rsidRDefault="00A70222" w:rsidP="00602DA8">
      <w:pPr>
        <w:jc w:val="both"/>
        <w:rPr>
          <w:rFonts w:cs="Arial"/>
          <w:szCs w:val="22"/>
        </w:rPr>
      </w:pPr>
      <w:r w:rsidRPr="00E77893">
        <w:rPr>
          <w:rFonts w:cs="Arial"/>
          <w:szCs w:val="22"/>
        </w:rPr>
        <w:t>Le surveillant de sécurité inspectera à l’issue des travaux les abords du lieu d’intervention et assurera une surveillance pendant au moins 2h : tuyauteries des locaux adjacents, absence de surfaces chaudes…</w:t>
      </w:r>
    </w:p>
    <w:p w14:paraId="00FB41A4" w14:textId="2DCBCA87" w:rsidR="00A70222" w:rsidRPr="00E77893" w:rsidRDefault="006A73AD" w:rsidP="00602DA8">
      <w:pPr>
        <w:jc w:val="both"/>
        <w:rPr>
          <w:rFonts w:cs="Arial"/>
          <w:szCs w:val="22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6013DF2F" wp14:editId="764C304F">
            <wp:simplePos x="0" y="0"/>
            <wp:positionH relativeFrom="column">
              <wp:posOffset>-635</wp:posOffset>
            </wp:positionH>
            <wp:positionV relativeFrom="paragraph">
              <wp:posOffset>151765</wp:posOffset>
            </wp:positionV>
            <wp:extent cx="358140" cy="314325"/>
            <wp:effectExtent l="0" t="0" r="3810" b="9525"/>
            <wp:wrapTight wrapText="bothSides">
              <wp:wrapPolygon edited="0">
                <wp:start x="0" y="0"/>
                <wp:lineTo x="0" y="20945"/>
                <wp:lineTo x="20681" y="20945"/>
                <wp:lineTo x="20681" y="0"/>
                <wp:lineTo x="0" y="0"/>
              </wp:wrapPolygon>
            </wp:wrapTight>
            <wp:docPr id="12" name="Image 12" descr="Résultat de recherche d'images pour &quot;attention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ésultat de recherche d'images pour &quot;attention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5814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11D5D1" w14:textId="50642AD3" w:rsidR="00993D07" w:rsidRPr="00E77893" w:rsidRDefault="00CF5491" w:rsidP="00602DA8">
      <w:pPr>
        <w:jc w:val="both"/>
        <w:rPr>
          <w:rFonts w:cs="Arial"/>
          <w:szCs w:val="22"/>
        </w:rPr>
      </w:pPr>
      <w:r w:rsidRPr="00E77893">
        <w:rPr>
          <w:rFonts w:cs="Arial"/>
          <w:szCs w:val="22"/>
        </w:rPr>
        <w:t>Il faudra donc prévoir d’arrêter les travaux au moins 2h avant la fermeture de la collectivité si la surveillance n’est pas possible après.</w:t>
      </w:r>
    </w:p>
    <w:p w14:paraId="41449755" w14:textId="77777777" w:rsidR="00370307" w:rsidRPr="00E77893" w:rsidRDefault="00370307" w:rsidP="00602DA8">
      <w:pPr>
        <w:jc w:val="both"/>
        <w:rPr>
          <w:rFonts w:cs="Arial"/>
          <w:szCs w:val="22"/>
        </w:rPr>
      </w:pPr>
    </w:p>
    <w:p w14:paraId="494FE590" w14:textId="48649CCA" w:rsidR="002B6843" w:rsidRPr="00E77893" w:rsidRDefault="00C42FD4" w:rsidP="00BF7188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L’archivage d</w:t>
      </w:r>
      <w:r w:rsidR="00370307" w:rsidRPr="00E77893">
        <w:rPr>
          <w:rFonts w:cs="Arial"/>
          <w:szCs w:val="22"/>
        </w:rPr>
        <w:t xml:space="preserve">es permis de feu </w:t>
      </w:r>
      <w:r>
        <w:rPr>
          <w:rFonts w:cs="Arial"/>
          <w:szCs w:val="22"/>
        </w:rPr>
        <w:t xml:space="preserve">est recommandé sur une période de </w:t>
      </w:r>
      <w:r w:rsidR="00370307" w:rsidRPr="00E77893">
        <w:rPr>
          <w:rFonts w:cs="Arial"/>
          <w:szCs w:val="22"/>
        </w:rPr>
        <w:t>5 ans.</w:t>
      </w:r>
      <w:r w:rsidR="002B6843" w:rsidRPr="00E77893">
        <w:rPr>
          <w:rFonts w:cs="Arial"/>
          <w:szCs w:val="22"/>
        </w:rPr>
        <w:br w:type="page"/>
      </w:r>
    </w:p>
    <w:p w14:paraId="1926915E" w14:textId="77777777" w:rsidR="00B7778A" w:rsidRDefault="00B90086">
      <w:pPr>
        <w:rPr>
          <w:rFonts w:cs="Arial"/>
          <w:sz w:val="20"/>
        </w:rPr>
      </w:pPr>
      <w:r>
        <w:rPr>
          <w:rFonts w:cs="Arial"/>
          <w:sz w:val="20"/>
        </w:rPr>
        <w:lastRenderedPageBreak/>
        <w:pict w14:anchorId="66C01127">
          <v:rect id="_x0000_i1025" style="width:0;height:1.5pt" o:hralign="center" o:hrstd="t" o:hr="t" fillcolor="gray" stroked="f"/>
        </w:pict>
      </w:r>
    </w:p>
    <w:p w14:paraId="77A384A2" w14:textId="77777777" w:rsidR="00B7778A" w:rsidRDefault="00B7778A">
      <w:pPr>
        <w:rPr>
          <w:rFonts w:cs="Arial"/>
          <w:sz w:val="20"/>
        </w:rPr>
      </w:pPr>
    </w:p>
    <w:p w14:paraId="5724319D" w14:textId="77777777" w:rsidR="00B7778A" w:rsidRPr="00B7778A" w:rsidRDefault="002A4D59" w:rsidP="00B7778A">
      <w:pPr>
        <w:jc w:val="center"/>
        <w:rPr>
          <w:rFonts w:cs="Arial"/>
          <w:sz w:val="24"/>
        </w:rPr>
      </w:pPr>
      <w:r>
        <w:rPr>
          <w:rFonts w:cs="Arial"/>
          <w:sz w:val="28"/>
          <w:szCs w:val="22"/>
        </w:rPr>
        <w:t>PERMIS DE FEU</w:t>
      </w:r>
    </w:p>
    <w:p w14:paraId="22902A21" w14:textId="77777777" w:rsidR="002B6843" w:rsidRPr="00E77893" w:rsidRDefault="00B90086">
      <w:pPr>
        <w:rPr>
          <w:rFonts w:cs="Arial"/>
          <w:szCs w:val="22"/>
        </w:rPr>
      </w:pPr>
      <w:r>
        <w:rPr>
          <w:rFonts w:cs="Arial"/>
          <w:sz w:val="20"/>
        </w:rPr>
        <w:pict w14:anchorId="715EFA94">
          <v:rect id="_x0000_i1026" style="width:0;height:1.5pt" o:hralign="center" o:hrstd="t" o:hr="t" fillcolor="gray" stroked="f"/>
        </w:pict>
      </w:r>
    </w:p>
    <w:p w14:paraId="0FAD0284" w14:textId="77777777" w:rsidR="00E77893" w:rsidRPr="00E77893" w:rsidRDefault="00E77893" w:rsidP="00E77893">
      <w:pPr>
        <w:spacing w:line="253" w:lineRule="auto"/>
        <w:ind w:right="20"/>
        <w:jc w:val="both"/>
        <w:rPr>
          <w:rFonts w:cs="Arial"/>
          <w:szCs w:val="22"/>
        </w:rPr>
      </w:pPr>
    </w:p>
    <w:p w14:paraId="7B464336" w14:textId="77777777" w:rsidR="00E77893" w:rsidRPr="00B7778A" w:rsidRDefault="00B7778A" w:rsidP="00B7778A">
      <w:pPr>
        <w:tabs>
          <w:tab w:val="left" w:leader="dot" w:pos="5670"/>
        </w:tabs>
        <w:spacing w:line="252" w:lineRule="auto"/>
        <w:ind w:right="23"/>
        <w:jc w:val="both"/>
        <w:rPr>
          <w:rFonts w:cs="Arial"/>
          <w:b/>
          <w:sz w:val="24"/>
          <w:szCs w:val="22"/>
        </w:rPr>
      </w:pPr>
      <w:r w:rsidRPr="00B7778A">
        <w:rPr>
          <w:rFonts w:cs="Arial"/>
          <w:b/>
          <w:sz w:val="24"/>
          <w:szCs w:val="22"/>
        </w:rPr>
        <w:t xml:space="preserve">COLLECTIVITE : </w:t>
      </w:r>
      <w:r>
        <w:rPr>
          <w:rFonts w:cs="Arial"/>
          <w:b/>
          <w:sz w:val="24"/>
          <w:szCs w:val="22"/>
        </w:rPr>
        <w:tab/>
      </w:r>
      <w:r>
        <w:rPr>
          <w:rFonts w:cs="Arial"/>
          <w:b/>
          <w:sz w:val="24"/>
          <w:szCs w:val="22"/>
        </w:rPr>
        <w:tab/>
      </w:r>
    </w:p>
    <w:p w14:paraId="518D76D6" w14:textId="77777777" w:rsidR="00E77893" w:rsidRPr="00E77893" w:rsidRDefault="00E77893" w:rsidP="00E77893">
      <w:pPr>
        <w:spacing w:line="253" w:lineRule="auto"/>
        <w:ind w:right="20"/>
        <w:jc w:val="both"/>
        <w:rPr>
          <w:rFonts w:cs="Arial"/>
          <w:szCs w:val="22"/>
        </w:rPr>
      </w:pPr>
    </w:p>
    <w:p w14:paraId="3B14D246" w14:textId="77777777" w:rsidR="0012414D" w:rsidRPr="009316D0" w:rsidRDefault="00E77893" w:rsidP="00E77893">
      <w:pPr>
        <w:spacing w:line="253" w:lineRule="auto"/>
        <w:ind w:right="20"/>
        <w:jc w:val="both"/>
        <w:rPr>
          <w:rFonts w:eastAsia="Arial" w:cs="Arial"/>
          <w:i/>
        </w:rPr>
      </w:pPr>
      <w:r w:rsidRPr="009316D0">
        <w:rPr>
          <w:rFonts w:eastAsia="Arial" w:cs="Arial"/>
          <w:i/>
        </w:rPr>
        <w:t xml:space="preserve">La délivrance de ce document sous-entend que l’ensemble des signataires (y compris l’employeur ou son représentant) </w:t>
      </w:r>
      <w:r w:rsidR="0012414D" w:rsidRPr="009316D0">
        <w:rPr>
          <w:rFonts w:eastAsia="Arial" w:cs="Arial"/>
          <w:i/>
        </w:rPr>
        <w:t xml:space="preserve">s’est assuré du bon état du matériel devant être utilisé et </w:t>
      </w:r>
      <w:r w:rsidRPr="009316D0">
        <w:rPr>
          <w:rFonts w:eastAsia="Arial" w:cs="Arial"/>
          <w:i/>
        </w:rPr>
        <w:t>s’est informé préalablement</w:t>
      </w:r>
      <w:r w:rsidR="0012414D" w:rsidRPr="009316D0">
        <w:rPr>
          <w:rFonts w:eastAsia="Arial" w:cs="Arial"/>
          <w:i/>
        </w:rPr>
        <w:t> :</w:t>
      </w:r>
    </w:p>
    <w:p w14:paraId="28D39BCD" w14:textId="77777777" w:rsidR="0012414D" w:rsidRPr="009316D0" w:rsidRDefault="00E77893" w:rsidP="00667592">
      <w:pPr>
        <w:pStyle w:val="Paragraphedeliste"/>
        <w:numPr>
          <w:ilvl w:val="0"/>
          <w:numId w:val="2"/>
        </w:numPr>
        <w:spacing w:line="253" w:lineRule="auto"/>
        <w:ind w:right="20"/>
        <w:jc w:val="both"/>
        <w:rPr>
          <w:rFonts w:eastAsia="Arial" w:cs="Arial"/>
          <w:i/>
        </w:rPr>
      </w:pPr>
      <w:r w:rsidRPr="009316D0">
        <w:rPr>
          <w:rFonts w:ascii="Arial" w:eastAsia="Arial" w:hAnsi="Arial" w:cs="Arial"/>
          <w:i/>
          <w:sz w:val="22"/>
        </w:rPr>
        <w:t xml:space="preserve">de la configuration des locaux concernés par les travaux par points chauds et de ceux situés à proximité, </w:t>
      </w:r>
    </w:p>
    <w:p w14:paraId="590CCF2E" w14:textId="77777777" w:rsidR="0012414D" w:rsidRPr="009316D0" w:rsidRDefault="00E77893" w:rsidP="00667592">
      <w:pPr>
        <w:pStyle w:val="Paragraphedeliste"/>
        <w:numPr>
          <w:ilvl w:val="0"/>
          <w:numId w:val="2"/>
        </w:numPr>
        <w:spacing w:line="253" w:lineRule="auto"/>
        <w:ind w:right="20"/>
        <w:jc w:val="both"/>
        <w:rPr>
          <w:rFonts w:eastAsia="Arial" w:cs="Arial"/>
          <w:i/>
        </w:rPr>
      </w:pPr>
      <w:r w:rsidRPr="009316D0">
        <w:rPr>
          <w:rFonts w:ascii="Arial" w:eastAsia="Arial" w:hAnsi="Arial" w:cs="Arial"/>
          <w:i/>
          <w:sz w:val="22"/>
        </w:rPr>
        <w:t xml:space="preserve">des substances qui y sont utilisées ou entreposées, </w:t>
      </w:r>
    </w:p>
    <w:p w14:paraId="5B74EB08" w14:textId="77777777" w:rsidR="0012414D" w:rsidRPr="009316D0" w:rsidRDefault="00E77893" w:rsidP="00667592">
      <w:pPr>
        <w:pStyle w:val="Paragraphedeliste"/>
        <w:numPr>
          <w:ilvl w:val="0"/>
          <w:numId w:val="2"/>
        </w:numPr>
        <w:spacing w:line="253" w:lineRule="auto"/>
        <w:ind w:right="20"/>
        <w:jc w:val="both"/>
        <w:rPr>
          <w:rFonts w:eastAsia="Arial" w:cs="Arial"/>
          <w:i/>
        </w:rPr>
      </w:pPr>
      <w:r w:rsidRPr="009316D0">
        <w:rPr>
          <w:rFonts w:ascii="Arial" w:eastAsia="Arial" w:hAnsi="Arial" w:cs="Arial"/>
          <w:i/>
          <w:sz w:val="22"/>
        </w:rPr>
        <w:t>des activités effectuées (risques particuliers)</w:t>
      </w:r>
      <w:r w:rsidR="002A4D59" w:rsidRPr="009316D0">
        <w:rPr>
          <w:rFonts w:ascii="Arial" w:eastAsia="Arial" w:hAnsi="Arial" w:cs="Arial"/>
          <w:i/>
          <w:sz w:val="22"/>
        </w:rPr>
        <w:t>.</w:t>
      </w:r>
    </w:p>
    <w:p w14:paraId="2F696B26" w14:textId="77777777" w:rsidR="002A4D59" w:rsidRDefault="002A4D59" w:rsidP="0012414D">
      <w:pPr>
        <w:spacing w:line="253" w:lineRule="auto"/>
        <w:ind w:right="20"/>
        <w:jc w:val="both"/>
        <w:rPr>
          <w:rFonts w:eastAsia="Arial" w:cs="Arial"/>
        </w:rPr>
        <w:sectPr w:rsidR="002A4D59" w:rsidSect="00E77893">
          <w:headerReference w:type="default" r:id="rId16"/>
          <w:footerReference w:type="default" r:id="rId17"/>
          <w:pgSz w:w="11900" w:h="16838"/>
          <w:pgMar w:top="673" w:right="946" w:bottom="127" w:left="960" w:header="0" w:footer="0" w:gutter="0"/>
          <w:cols w:space="0" w:equalWidth="0">
            <w:col w:w="10000"/>
          </w:cols>
          <w:docGrid w:linePitch="360"/>
        </w:sectPr>
      </w:pPr>
    </w:p>
    <w:p w14:paraId="7A405117" w14:textId="77777777" w:rsidR="00E77893" w:rsidRPr="00D54FC6" w:rsidRDefault="00E77893" w:rsidP="0012414D">
      <w:pPr>
        <w:spacing w:line="253" w:lineRule="auto"/>
        <w:ind w:right="20"/>
        <w:jc w:val="both"/>
        <w:rPr>
          <w:rFonts w:eastAsia="Arial" w:cs="Arial"/>
        </w:rPr>
      </w:pPr>
    </w:p>
    <w:p w14:paraId="1073D9B7" w14:textId="77777777" w:rsidR="00E77893" w:rsidRPr="00E77893" w:rsidRDefault="00E77893" w:rsidP="00E77893">
      <w:pPr>
        <w:tabs>
          <w:tab w:val="left" w:leader="dot" w:pos="5670"/>
          <w:tab w:val="left" w:leader="dot" w:pos="11340"/>
        </w:tabs>
        <w:rPr>
          <w:rFonts w:cs="Arial"/>
          <w:b/>
          <w:sz w:val="24"/>
          <w:szCs w:val="22"/>
        </w:rPr>
      </w:pPr>
      <w:r w:rsidRPr="00E77893">
        <w:rPr>
          <w:rFonts w:cs="Arial"/>
          <w:b/>
          <w:sz w:val="24"/>
          <w:szCs w:val="22"/>
        </w:rPr>
        <w:t>Alerte en cas d’incendie ou d’accident – emplacement des moyens d’alerte</w:t>
      </w:r>
    </w:p>
    <w:p w14:paraId="47740CC9" w14:textId="77777777" w:rsidR="00E77893" w:rsidRPr="00E77893" w:rsidRDefault="00E77893" w:rsidP="00E77893">
      <w:pPr>
        <w:pStyle w:val="Paragraphedeliste"/>
        <w:numPr>
          <w:ilvl w:val="0"/>
          <w:numId w:val="1"/>
        </w:numPr>
        <w:tabs>
          <w:tab w:val="left" w:leader="dot" w:pos="5670"/>
          <w:tab w:val="left" w:leader="dot" w:pos="11340"/>
        </w:tabs>
        <w:ind w:left="714" w:hanging="357"/>
        <w:rPr>
          <w:rFonts w:ascii="Arial" w:hAnsi="Arial" w:cs="Arial"/>
          <w:szCs w:val="22"/>
        </w:rPr>
      </w:pPr>
      <w:r w:rsidRPr="00E77893">
        <w:rPr>
          <w:rFonts w:ascii="Arial" w:hAnsi="Arial" w:cs="Arial"/>
          <w:szCs w:val="22"/>
        </w:rPr>
        <w:tab/>
      </w:r>
    </w:p>
    <w:p w14:paraId="4A1B438D" w14:textId="77777777" w:rsidR="00E77893" w:rsidRPr="00E77893" w:rsidRDefault="00E77893" w:rsidP="00E77893">
      <w:pPr>
        <w:pStyle w:val="Paragraphedeliste"/>
        <w:numPr>
          <w:ilvl w:val="0"/>
          <w:numId w:val="1"/>
        </w:numPr>
        <w:tabs>
          <w:tab w:val="left" w:leader="dot" w:pos="5670"/>
          <w:tab w:val="left" w:leader="dot" w:pos="11340"/>
        </w:tabs>
        <w:ind w:left="714" w:hanging="357"/>
        <w:rPr>
          <w:rFonts w:ascii="Arial" w:hAnsi="Arial" w:cs="Arial"/>
          <w:szCs w:val="22"/>
        </w:rPr>
      </w:pPr>
      <w:r w:rsidRPr="00E77893">
        <w:rPr>
          <w:rFonts w:ascii="Arial" w:hAnsi="Arial" w:cs="Arial"/>
          <w:szCs w:val="22"/>
        </w:rPr>
        <w:tab/>
      </w:r>
    </w:p>
    <w:p w14:paraId="12FB4B79" w14:textId="77777777" w:rsidR="00E77893" w:rsidRPr="00E77893" w:rsidRDefault="00E77893" w:rsidP="00E77893">
      <w:pPr>
        <w:spacing w:line="253" w:lineRule="auto"/>
        <w:ind w:right="20"/>
        <w:jc w:val="both"/>
        <w:rPr>
          <w:rFonts w:cs="Arial"/>
          <w:szCs w:val="22"/>
        </w:rPr>
      </w:pPr>
    </w:p>
    <w:p w14:paraId="4D8B0CDD" w14:textId="77777777" w:rsidR="00E77893" w:rsidRPr="00E77893" w:rsidRDefault="00E77893" w:rsidP="00E77893">
      <w:pPr>
        <w:spacing w:line="253" w:lineRule="auto"/>
        <w:ind w:right="20"/>
        <w:jc w:val="both"/>
        <w:rPr>
          <w:rFonts w:cs="Arial"/>
          <w:b/>
          <w:sz w:val="24"/>
          <w:szCs w:val="22"/>
        </w:rPr>
      </w:pPr>
      <w:r w:rsidRPr="00E77893">
        <w:rPr>
          <w:rFonts w:cs="Arial"/>
          <w:b/>
          <w:sz w:val="24"/>
          <w:szCs w:val="22"/>
        </w:rPr>
        <w:t>Numéros d’urgence</w:t>
      </w:r>
    </w:p>
    <w:p w14:paraId="6A79650E" w14:textId="77777777" w:rsidR="00E77893" w:rsidRPr="00E77893" w:rsidRDefault="00E77893" w:rsidP="00E77893">
      <w:pPr>
        <w:spacing w:line="253" w:lineRule="auto"/>
        <w:ind w:right="20"/>
        <w:jc w:val="both"/>
        <w:rPr>
          <w:rFonts w:cs="Arial"/>
          <w:szCs w:val="22"/>
        </w:rPr>
      </w:pPr>
      <w:r w:rsidRPr="00E77893">
        <w:rPr>
          <w:rFonts w:cs="Arial"/>
          <w:szCs w:val="22"/>
        </w:rPr>
        <w:t>Pompiers : 18</w:t>
      </w:r>
    </w:p>
    <w:p w14:paraId="4E26C412" w14:textId="77777777" w:rsidR="00E77893" w:rsidRPr="00E77893" w:rsidRDefault="00E77893" w:rsidP="00E77893">
      <w:pPr>
        <w:spacing w:line="253" w:lineRule="auto"/>
        <w:ind w:right="20"/>
        <w:jc w:val="both"/>
        <w:rPr>
          <w:rFonts w:cs="Arial"/>
          <w:szCs w:val="22"/>
        </w:rPr>
      </w:pPr>
      <w:r w:rsidRPr="00E77893">
        <w:rPr>
          <w:rFonts w:cs="Arial"/>
          <w:szCs w:val="22"/>
        </w:rPr>
        <w:t>SAMU : 15</w:t>
      </w:r>
    </w:p>
    <w:p w14:paraId="403CB54A" w14:textId="77777777" w:rsidR="00E77893" w:rsidRPr="00E77893" w:rsidRDefault="00E77893" w:rsidP="00E77893">
      <w:pPr>
        <w:spacing w:line="253" w:lineRule="auto"/>
        <w:ind w:right="20"/>
        <w:jc w:val="both"/>
        <w:rPr>
          <w:rFonts w:cs="Arial"/>
          <w:szCs w:val="22"/>
        </w:rPr>
      </w:pPr>
      <w:r w:rsidRPr="00E77893">
        <w:rPr>
          <w:rFonts w:cs="Arial"/>
          <w:szCs w:val="22"/>
        </w:rPr>
        <w:t>Personne à contacter en cas d’accident ou d’incendie :</w:t>
      </w:r>
    </w:p>
    <w:p w14:paraId="7403AE0C" w14:textId="77777777" w:rsidR="00E77893" w:rsidRDefault="00E77893" w:rsidP="00E77893">
      <w:pPr>
        <w:spacing w:line="253" w:lineRule="auto"/>
        <w:ind w:right="20"/>
        <w:jc w:val="both"/>
        <w:rPr>
          <w:rFonts w:cs="Arial"/>
          <w:szCs w:val="22"/>
        </w:rPr>
      </w:pPr>
      <w:r w:rsidRPr="00E77893">
        <w:rPr>
          <w:rFonts w:cs="Arial"/>
          <w:szCs w:val="22"/>
        </w:rPr>
        <w:t>Téléphone :</w:t>
      </w:r>
    </w:p>
    <w:p w14:paraId="4C38FE37" w14:textId="77777777" w:rsidR="002A4D59" w:rsidRPr="00E77893" w:rsidRDefault="002A4D59" w:rsidP="00E77893">
      <w:pPr>
        <w:spacing w:line="253" w:lineRule="auto"/>
        <w:ind w:right="20"/>
        <w:jc w:val="both"/>
        <w:rPr>
          <w:rFonts w:cs="Arial"/>
          <w:szCs w:val="22"/>
        </w:rPr>
      </w:pPr>
    </w:p>
    <w:p w14:paraId="417D678F" w14:textId="77777777" w:rsidR="002B6843" w:rsidRPr="00D81FB6" w:rsidRDefault="002B6843" w:rsidP="00122B57">
      <w:pPr>
        <w:pStyle w:val="Paragraphedeliste"/>
        <w:numPr>
          <w:ilvl w:val="0"/>
          <w:numId w:val="27"/>
        </w:numPr>
        <w:rPr>
          <w:rFonts w:ascii="Arial" w:hAnsi="Arial" w:cs="Arial"/>
          <w:b/>
        </w:rPr>
      </w:pPr>
      <w:r w:rsidRPr="00D81FB6">
        <w:rPr>
          <w:rFonts w:ascii="Arial" w:hAnsi="Arial" w:cs="Arial"/>
          <w:b/>
        </w:rPr>
        <w:t>TRAVAUX</w:t>
      </w:r>
    </w:p>
    <w:tbl>
      <w:tblPr>
        <w:tblStyle w:val="Grilledutableau"/>
        <w:tblW w:w="10173" w:type="dxa"/>
        <w:tblLayout w:type="fixed"/>
        <w:tblLook w:val="04A0" w:firstRow="1" w:lastRow="0" w:firstColumn="1" w:lastColumn="0" w:noHBand="0" w:noVBand="1"/>
      </w:tblPr>
      <w:tblGrid>
        <w:gridCol w:w="5353"/>
        <w:gridCol w:w="4820"/>
      </w:tblGrid>
      <w:tr w:rsidR="00D81FB6" w:rsidRPr="00E77893" w14:paraId="4322AD3C" w14:textId="77777777" w:rsidTr="00BC236C">
        <w:tc>
          <w:tcPr>
            <w:tcW w:w="10173" w:type="dxa"/>
            <w:gridSpan w:val="2"/>
          </w:tcPr>
          <w:p w14:paraId="02FAC227" w14:textId="77777777" w:rsidR="00D81FB6" w:rsidRPr="00E77893" w:rsidRDefault="00D81FB6" w:rsidP="002B6843">
            <w:pPr>
              <w:rPr>
                <w:rFonts w:cs="Arial"/>
                <w:szCs w:val="22"/>
              </w:rPr>
            </w:pPr>
            <w:r w:rsidRPr="00E77893">
              <w:rPr>
                <w:rFonts w:cs="Arial"/>
                <w:szCs w:val="22"/>
              </w:rPr>
              <w:t xml:space="preserve">Description du travail à effectuer : </w:t>
            </w:r>
          </w:p>
          <w:p w14:paraId="68F7068A" w14:textId="77777777" w:rsidR="00D81FB6" w:rsidRDefault="00D81FB6" w:rsidP="007E0289">
            <w:pPr>
              <w:tabs>
                <w:tab w:val="left" w:leader="dot" w:pos="3402"/>
              </w:tabs>
              <w:rPr>
                <w:rFonts w:cs="Arial"/>
                <w:szCs w:val="22"/>
              </w:rPr>
            </w:pPr>
          </w:p>
          <w:p w14:paraId="67C2DB10" w14:textId="77777777" w:rsidR="00D81FB6" w:rsidRDefault="00D81FB6" w:rsidP="007E0289">
            <w:pPr>
              <w:tabs>
                <w:tab w:val="left" w:leader="dot" w:pos="3402"/>
              </w:tabs>
              <w:rPr>
                <w:rFonts w:cs="Arial"/>
                <w:szCs w:val="22"/>
              </w:rPr>
            </w:pPr>
          </w:p>
          <w:p w14:paraId="395ADA1E" w14:textId="77777777" w:rsidR="00D81FB6" w:rsidRDefault="00D81FB6" w:rsidP="007E0289">
            <w:pPr>
              <w:tabs>
                <w:tab w:val="left" w:leader="dot" w:pos="3402"/>
              </w:tabs>
              <w:rPr>
                <w:rFonts w:cs="Arial"/>
                <w:szCs w:val="22"/>
              </w:rPr>
            </w:pPr>
          </w:p>
          <w:p w14:paraId="6D6E7A8D" w14:textId="77777777" w:rsidR="00D81FB6" w:rsidRDefault="00D81FB6" w:rsidP="007E0289">
            <w:pPr>
              <w:tabs>
                <w:tab w:val="left" w:leader="dot" w:pos="3402"/>
              </w:tabs>
              <w:rPr>
                <w:rFonts w:cs="Arial"/>
                <w:szCs w:val="22"/>
              </w:rPr>
            </w:pPr>
          </w:p>
          <w:p w14:paraId="42606244" w14:textId="77777777" w:rsidR="00D81FB6" w:rsidRDefault="00D81FB6" w:rsidP="007E0289">
            <w:pPr>
              <w:tabs>
                <w:tab w:val="left" w:leader="dot" w:pos="3402"/>
              </w:tabs>
              <w:rPr>
                <w:rFonts w:cs="Arial"/>
                <w:szCs w:val="22"/>
              </w:rPr>
            </w:pPr>
          </w:p>
          <w:p w14:paraId="06A6AC0A" w14:textId="77777777" w:rsidR="00D81FB6" w:rsidRPr="00E77893" w:rsidRDefault="00D81FB6" w:rsidP="007E0289">
            <w:pPr>
              <w:tabs>
                <w:tab w:val="left" w:leader="dot" w:pos="3402"/>
              </w:tabs>
              <w:rPr>
                <w:rFonts w:cs="Arial"/>
                <w:szCs w:val="22"/>
              </w:rPr>
            </w:pPr>
          </w:p>
        </w:tc>
      </w:tr>
      <w:tr w:rsidR="002A4D59" w:rsidRPr="00E77893" w14:paraId="0C1C1945" w14:textId="77777777" w:rsidTr="009316D0">
        <w:tc>
          <w:tcPr>
            <w:tcW w:w="5353" w:type="dxa"/>
          </w:tcPr>
          <w:p w14:paraId="245CBA14" w14:textId="77777777" w:rsidR="002A4D59" w:rsidRPr="00E77893" w:rsidRDefault="00D81FB6" w:rsidP="002B6843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Lieu</w:t>
            </w:r>
            <w:r w:rsidR="002A4D59" w:rsidRPr="00E77893">
              <w:rPr>
                <w:rFonts w:cs="Arial"/>
                <w:szCs w:val="22"/>
              </w:rPr>
              <w:t> :</w:t>
            </w:r>
          </w:p>
          <w:p w14:paraId="145B5E98" w14:textId="77777777" w:rsidR="002A4D59" w:rsidRDefault="002A4D59" w:rsidP="007E0289">
            <w:pPr>
              <w:tabs>
                <w:tab w:val="left" w:leader="dot" w:pos="3402"/>
              </w:tabs>
              <w:rPr>
                <w:rFonts w:cs="Arial"/>
                <w:szCs w:val="22"/>
              </w:rPr>
            </w:pPr>
          </w:p>
          <w:p w14:paraId="1048B215" w14:textId="77777777" w:rsidR="00C222A9" w:rsidRPr="00E77893" w:rsidRDefault="00C222A9" w:rsidP="007E0289">
            <w:pPr>
              <w:tabs>
                <w:tab w:val="left" w:leader="dot" w:pos="3402"/>
              </w:tabs>
              <w:rPr>
                <w:rFonts w:cs="Arial"/>
                <w:szCs w:val="22"/>
              </w:rPr>
            </w:pPr>
          </w:p>
        </w:tc>
        <w:tc>
          <w:tcPr>
            <w:tcW w:w="4820" w:type="dxa"/>
          </w:tcPr>
          <w:p w14:paraId="4FE48055" w14:textId="77777777" w:rsidR="002A4D59" w:rsidRPr="00E77893" w:rsidRDefault="002A4D59" w:rsidP="00300A76">
            <w:pPr>
              <w:tabs>
                <w:tab w:val="left" w:leader="dot" w:pos="3402"/>
              </w:tabs>
              <w:rPr>
                <w:rFonts w:cs="Arial"/>
                <w:szCs w:val="22"/>
              </w:rPr>
            </w:pPr>
            <w:r w:rsidRPr="00E77893">
              <w:rPr>
                <w:rFonts w:cs="Arial"/>
                <w:szCs w:val="22"/>
              </w:rPr>
              <w:t>Entreprise ou s</w:t>
            </w:r>
            <w:r w:rsidR="00300A76">
              <w:rPr>
                <w:rFonts w:cs="Arial"/>
                <w:szCs w:val="22"/>
              </w:rPr>
              <w:t>ervice exécutant les travaux :</w:t>
            </w:r>
          </w:p>
        </w:tc>
      </w:tr>
      <w:tr w:rsidR="002A4D59" w:rsidRPr="00E77893" w14:paraId="0F18B862" w14:textId="77777777" w:rsidTr="009316D0">
        <w:trPr>
          <w:trHeight w:val="437"/>
        </w:trPr>
        <w:tc>
          <w:tcPr>
            <w:tcW w:w="5353" w:type="dxa"/>
          </w:tcPr>
          <w:p w14:paraId="2D021E1F" w14:textId="77777777" w:rsidR="002A4D59" w:rsidRPr="00E77893" w:rsidRDefault="002A4D59" w:rsidP="00C222A9">
            <w:pPr>
              <w:tabs>
                <w:tab w:val="left" w:leader="dot" w:pos="1701"/>
                <w:tab w:val="left" w:leader="dot" w:pos="2268"/>
                <w:tab w:val="left" w:leader="dot" w:pos="2835"/>
                <w:tab w:val="left" w:leader="dot" w:pos="3402"/>
                <w:tab w:val="left" w:leader="dot" w:pos="4536"/>
              </w:tabs>
              <w:spacing w:line="360" w:lineRule="auto"/>
              <w:rPr>
                <w:rFonts w:cs="Arial"/>
                <w:szCs w:val="22"/>
              </w:rPr>
            </w:pPr>
            <w:r w:rsidRPr="00E77893">
              <w:rPr>
                <w:rFonts w:cs="Arial"/>
                <w:szCs w:val="22"/>
              </w:rPr>
              <w:t>Date de début :</w:t>
            </w:r>
            <w:r w:rsidRPr="00E77893">
              <w:rPr>
                <w:rFonts w:cs="Arial"/>
                <w:szCs w:val="22"/>
              </w:rPr>
              <w:tab/>
            </w:r>
            <w:r w:rsidRPr="00E77893">
              <w:rPr>
                <w:rFonts w:cs="Arial"/>
                <w:szCs w:val="22"/>
              </w:rPr>
              <w:tab/>
            </w:r>
            <w:r w:rsidRPr="00E77893">
              <w:rPr>
                <w:rFonts w:cs="Arial"/>
                <w:szCs w:val="22"/>
              </w:rPr>
              <w:tab/>
            </w:r>
            <w:r w:rsidRPr="00E77893">
              <w:rPr>
                <w:rFonts w:cs="Arial"/>
                <w:szCs w:val="22"/>
              </w:rPr>
              <w:tab/>
            </w:r>
          </w:p>
          <w:p w14:paraId="454A4BA0" w14:textId="77777777" w:rsidR="002A4D59" w:rsidRPr="00E77893" w:rsidRDefault="002A4D59" w:rsidP="00C222A9">
            <w:pPr>
              <w:tabs>
                <w:tab w:val="left" w:leader="dot" w:pos="1701"/>
                <w:tab w:val="left" w:leader="dot" w:pos="2268"/>
                <w:tab w:val="left" w:leader="dot" w:pos="2835"/>
                <w:tab w:val="left" w:leader="dot" w:pos="3402"/>
                <w:tab w:val="left" w:leader="dot" w:pos="4536"/>
              </w:tabs>
              <w:spacing w:line="360" w:lineRule="auto"/>
              <w:rPr>
                <w:rFonts w:cs="Arial"/>
                <w:szCs w:val="22"/>
              </w:rPr>
            </w:pPr>
            <w:r w:rsidRPr="00E77893">
              <w:rPr>
                <w:rFonts w:cs="Arial"/>
                <w:szCs w:val="22"/>
              </w:rPr>
              <w:t xml:space="preserve">Heure de début : </w:t>
            </w:r>
            <w:r w:rsidRPr="00E77893">
              <w:rPr>
                <w:rFonts w:cs="Arial"/>
                <w:szCs w:val="22"/>
              </w:rPr>
              <w:tab/>
            </w:r>
            <w:r w:rsidRPr="00E77893">
              <w:rPr>
                <w:rFonts w:cs="Arial"/>
                <w:szCs w:val="22"/>
              </w:rPr>
              <w:tab/>
            </w:r>
            <w:r w:rsidRPr="00E77893">
              <w:rPr>
                <w:rFonts w:cs="Arial"/>
                <w:szCs w:val="22"/>
              </w:rPr>
              <w:tab/>
            </w:r>
            <w:r w:rsidRPr="00E77893">
              <w:rPr>
                <w:rFonts w:cs="Arial"/>
                <w:szCs w:val="22"/>
              </w:rPr>
              <w:tab/>
            </w:r>
          </w:p>
          <w:p w14:paraId="4E441416" w14:textId="77777777" w:rsidR="002A4D59" w:rsidRPr="00E77893" w:rsidRDefault="002A4D59" w:rsidP="00C222A9">
            <w:pPr>
              <w:tabs>
                <w:tab w:val="left" w:leader="dot" w:pos="1701"/>
                <w:tab w:val="left" w:leader="dot" w:pos="2268"/>
                <w:tab w:val="left" w:leader="dot" w:pos="2835"/>
                <w:tab w:val="left" w:leader="dot" w:pos="3402"/>
                <w:tab w:val="left" w:leader="dot" w:pos="4536"/>
              </w:tabs>
              <w:spacing w:line="360" w:lineRule="auto"/>
              <w:rPr>
                <w:rFonts w:cs="Arial"/>
                <w:szCs w:val="22"/>
              </w:rPr>
            </w:pPr>
            <w:r w:rsidRPr="00E77893">
              <w:rPr>
                <w:rFonts w:cs="Arial"/>
                <w:szCs w:val="22"/>
              </w:rPr>
              <w:t>Date de fin :</w:t>
            </w:r>
            <w:r w:rsidRPr="00E77893">
              <w:rPr>
                <w:rFonts w:cs="Arial"/>
                <w:szCs w:val="22"/>
              </w:rPr>
              <w:tab/>
            </w:r>
            <w:r w:rsidRPr="00E77893">
              <w:rPr>
                <w:rFonts w:cs="Arial"/>
                <w:szCs w:val="22"/>
              </w:rPr>
              <w:tab/>
            </w:r>
            <w:r w:rsidRPr="00E77893">
              <w:rPr>
                <w:rFonts w:cs="Arial"/>
                <w:szCs w:val="22"/>
              </w:rPr>
              <w:tab/>
            </w:r>
            <w:r w:rsidRPr="00E77893">
              <w:rPr>
                <w:rFonts w:cs="Arial"/>
                <w:szCs w:val="22"/>
              </w:rPr>
              <w:tab/>
            </w:r>
          </w:p>
          <w:p w14:paraId="24C37D77" w14:textId="77777777" w:rsidR="002A4D59" w:rsidRPr="00E77893" w:rsidRDefault="002A4D59" w:rsidP="00C222A9">
            <w:pPr>
              <w:tabs>
                <w:tab w:val="left" w:leader="dot" w:pos="1701"/>
                <w:tab w:val="left" w:leader="dot" w:pos="2268"/>
                <w:tab w:val="left" w:leader="dot" w:pos="2835"/>
                <w:tab w:val="left" w:leader="dot" w:pos="3402"/>
                <w:tab w:val="left" w:leader="dot" w:pos="4536"/>
              </w:tabs>
              <w:spacing w:line="360" w:lineRule="auto"/>
              <w:rPr>
                <w:rFonts w:cs="Arial"/>
                <w:szCs w:val="22"/>
              </w:rPr>
            </w:pPr>
            <w:r w:rsidRPr="00E77893">
              <w:rPr>
                <w:rFonts w:cs="Arial"/>
                <w:szCs w:val="22"/>
              </w:rPr>
              <w:t>Heure de fin :</w:t>
            </w:r>
            <w:r w:rsidRPr="00E77893">
              <w:rPr>
                <w:rFonts w:cs="Arial"/>
                <w:szCs w:val="22"/>
              </w:rPr>
              <w:tab/>
            </w:r>
            <w:r w:rsidRPr="00E77893">
              <w:rPr>
                <w:rFonts w:cs="Arial"/>
                <w:szCs w:val="22"/>
              </w:rPr>
              <w:tab/>
            </w:r>
            <w:r w:rsidRPr="00E77893">
              <w:rPr>
                <w:rFonts w:cs="Arial"/>
                <w:szCs w:val="22"/>
              </w:rPr>
              <w:tab/>
            </w:r>
            <w:r w:rsidRPr="00E77893">
              <w:rPr>
                <w:rFonts w:cs="Arial"/>
                <w:szCs w:val="22"/>
              </w:rPr>
              <w:tab/>
            </w:r>
          </w:p>
          <w:p w14:paraId="7AB1002A" w14:textId="77777777" w:rsidR="002A4D59" w:rsidRPr="00BE602E" w:rsidRDefault="002A4D59" w:rsidP="0049252C">
            <w:pPr>
              <w:tabs>
                <w:tab w:val="left" w:leader="dot" w:pos="1701"/>
                <w:tab w:val="left" w:leader="dot" w:pos="2268"/>
                <w:tab w:val="left" w:leader="dot" w:pos="2835"/>
                <w:tab w:val="left" w:leader="dot" w:pos="3402"/>
                <w:tab w:val="left" w:leader="dot" w:pos="4536"/>
              </w:tabs>
              <w:rPr>
                <w:rFonts w:cs="Arial"/>
                <w:sz w:val="12"/>
                <w:szCs w:val="22"/>
              </w:rPr>
            </w:pPr>
          </w:p>
          <w:p w14:paraId="73604577" w14:textId="77777777" w:rsidR="002A4D59" w:rsidRDefault="002A4D59" w:rsidP="0067107F">
            <w:pPr>
              <w:tabs>
                <w:tab w:val="left" w:leader="dot" w:pos="1701"/>
                <w:tab w:val="left" w:leader="dot" w:pos="2268"/>
                <w:tab w:val="left" w:leader="dot" w:pos="2835"/>
                <w:tab w:val="left" w:leader="dot" w:pos="3402"/>
                <w:tab w:val="left" w:leader="dot" w:pos="4536"/>
              </w:tabs>
              <w:rPr>
                <w:rFonts w:cs="Arial"/>
                <w:szCs w:val="22"/>
              </w:rPr>
            </w:pPr>
            <w:r w:rsidRPr="00E77893">
              <w:rPr>
                <w:rFonts w:cs="Arial"/>
                <w:szCs w:val="22"/>
              </w:rPr>
              <w:t>Plan de prévention (référence) :</w:t>
            </w:r>
          </w:p>
          <w:p w14:paraId="4F55C9F6" w14:textId="77777777" w:rsidR="0067107F" w:rsidRDefault="0067107F" w:rsidP="0067107F">
            <w:pPr>
              <w:tabs>
                <w:tab w:val="left" w:leader="dot" w:pos="1701"/>
                <w:tab w:val="left" w:leader="dot" w:pos="2268"/>
                <w:tab w:val="left" w:leader="dot" w:pos="2835"/>
                <w:tab w:val="left" w:leader="dot" w:pos="3402"/>
                <w:tab w:val="left" w:leader="dot" w:pos="4536"/>
              </w:tabs>
              <w:rPr>
                <w:rFonts w:cs="Arial"/>
                <w:szCs w:val="22"/>
              </w:rPr>
            </w:pPr>
          </w:p>
          <w:p w14:paraId="2931B337" w14:textId="77777777" w:rsidR="00BE602E" w:rsidRPr="00E77893" w:rsidRDefault="00BE602E" w:rsidP="0067107F">
            <w:pPr>
              <w:tabs>
                <w:tab w:val="left" w:leader="dot" w:pos="1701"/>
                <w:tab w:val="left" w:leader="dot" w:pos="2268"/>
                <w:tab w:val="left" w:leader="dot" w:pos="2835"/>
                <w:tab w:val="left" w:leader="dot" w:pos="3402"/>
                <w:tab w:val="left" w:leader="dot" w:pos="4536"/>
              </w:tabs>
              <w:rPr>
                <w:rFonts w:cs="Arial"/>
                <w:szCs w:val="22"/>
              </w:rPr>
            </w:pPr>
          </w:p>
        </w:tc>
        <w:tc>
          <w:tcPr>
            <w:tcW w:w="4820" w:type="dxa"/>
          </w:tcPr>
          <w:p w14:paraId="72B51E71" w14:textId="77777777" w:rsidR="002A4D59" w:rsidRPr="00E77893" w:rsidRDefault="002A4D59" w:rsidP="0049252C">
            <w:pPr>
              <w:tabs>
                <w:tab w:val="left" w:leader="dot" w:pos="3402"/>
              </w:tabs>
              <w:rPr>
                <w:rFonts w:cs="Arial"/>
                <w:szCs w:val="22"/>
              </w:rPr>
            </w:pPr>
            <w:r w:rsidRPr="00E77893">
              <w:rPr>
                <w:rFonts w:cs="Arial"/>
                <w:szCs w:val="22"/>
              </w:rPr>
              <w:t>Liste des intervenants autorisés :</w:t>
            </w:r>
          </w:p>
          <w:p w14:paraId="295DD09C" w14:textId="77777777" w:rsidR="002A4D59" w:rsidRPr="00E77893" w:rsidRDefault="002A4D59" w:rsidP="0049252C">
            <w:pPr>
              <w:tabs>
                <w:tab w:val="left" w:leader="dot" w:pos="3402"/>
              </w:tabs>
              <w:rPr>
                <w:rFonts w:cs="Arial"/>
                <w:szCs w:val="22"/>
              </w:rPr>
            </w:pPr>
          </w:p>
        </w:tc>
      </w:tr>
    </w:tbl>
    <w:tbl>
      <w:tblPr>
        <w:tblStyle w:val="Grilledutableau"/>
        <w:tblpPr w:leftFromText="141" w:rightFromText="141" w:vertAnchor="text" w:horzAnchor="margin" w:tblpY="170"/>
        <w:tblW w:w="10210" w:type="dxa"/>
        <w:tblLayout w:type="fixed"/>
        <w:tblLook w:val="04A0" w:firstRow="1" w:lastRow="0" w:firstColumn="1" w:lastColumn="0" w:noHBand="0" w:noVBand="1"/>
      </w:tblPr>
      <w:tblGrid>
        <w:gridCol w:w="4345"/>
        <w:gridCol w:w="5865"/>
      </w:tblGrid>
      <w:tr w:rsidR="00145C2F" w:rsidRPr="00E77893" w14:paraId="77D60B66" w14:textId="77777777" w:rsidTr="00CF3279">
        <w:tc>
          <w:tcPr>
            <w:tcW w:w="4345" w:type="dxa"/>
          </w:tcPr>
          <w:p w14:paraId="4266348F" w14:textId="77777777" w:rsidR="00145C2F" w:rsidRPr="00B7778A" w:rsidRDefault="00145C2F" w:rsidP="00E77893">
            <w:pPr>
              <w:pStyle w:val="Paragraphedeliste"/>
              <w:numPr>
                <w:ilvl w:val="0"/>
                <w:numId w:val="27"/>
              </w:numPr>
              <w:rPr>
                <w:rFonts w:ascii="Arial" w:hAnsi="Arial" w:cs="Arial"/>
                <w:b/>
                <w:szCs w:val="22"/>
              </w:rPr>
            </w:pPr>
            <w:r w:rsidRPr="00B7778A">
              <w:rPr>
                <w:rFonts w:ascii="Arial" w:hAnsi="Arial" w:cs="Arial"/>
                <w:b/>
                <w:szCs w:val="22"/>
              </w:rPr>
              <w:t>Type de travaux par points chauds</w:t>
            </w:r>
          </w:p>
          <w:p w14:paraId="65FB2B30" w14:textId="77777777" w:rsidR="00145C2F" w:rsidRPr="00E77893" w:rsidRDefault="00145C2F" w:rsidP="00E77893">
            <w:pPr>
              <w:pStyle w:val="Paragraphedeliste"/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r w:rsidRPr="00E77893">
              <w:rPr>
                <w:rFonts w:ascii="Arial" w:hAnsi="Arial" w:cs="Arial"/>
                <w:sz w:val="22"/>
                <w:szCs w:val="22"/>
              </w:rPr>
              <w:t>Soudage</w:t>
            </w:r>
          </w:p>
          <w:p w14:paraId="6FB4B716" w14:textId="77777777" w:rsidR="00145C2F" w:rsidRPr="00E77893" w:rsidRDefault="00145C2F" w:rsidP="00E77893">
            <w:pPr>
              <w:pStyle w:val="Paragraphedeliste"/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r w:rsidRPr="00E77893">
              <w:rPr>
                <w:rFonts w:ascii="Arial" w:hAnsi="Arial" w:cs="Arial"/>
                <w:sz w:val="22"/>
                <w:szCs w:val="22"/>
              </w:rPr>
              <w:t>Tronçonnage</w:t>
            </w:r>
          </w:p>
          <w:p w14:paraId="02E0C15B" w14:textId="77777777" w:rsidR="00145C2F" w:rsidRPr="00E77893" w:rsidRDefault="00145C2F" w:rsidP="00E77893">
            <w:pPr>
              <w:pStyle w:val="Paragraphedeliste"/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r w:rsidRPr="00E77893">
              <w:rPr>
                <w:rFonts w:ascii="Arial" w:hAnsi="Arial" w:cs="Arial"/>
                <w:sz w:val="22"/>
                <w:szCs w:val="22"/>
              </w:rPr>
              <w:t xml:space="preserve">Découpage </w:t>
            </w:r>
          </w:p>
          <w:p w14:paraId="03666501" w14:textId="77777777" w:rsidR="00145C2F" w:rsidRPr="00E77893" w:rsidRDefault="00145C2F" w:rsidP="00E77893">
            <w:pPr>
              <w:pStyle w:val="Paragraphedeliste"/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r w:rsidRPr="00E77893">
              <w:rPr>
                <w:rFonts w:ascii="Arial" w:hAnsi="Arial" w:cs="Arial"/>
                <w:sz w:val="22"/>
                <w:szCs w:val="22"/>
              </w:rPr>
              <w:t>Meulage</w:t>
            </w:r>
          </w:p>
          <w:p w14:paraId="0A3D7989" w14:textId="77777777" w:rsidR="00145C2F" w:rsidRPr="00E77893" w:rsidRDefault="00145C2F" w:rsidP="00E77893">
            <w:pPr>
              <w:pStyle w:val="Paragraphedeliste"/>
              <w:numPr>
                <w:ilvl w:val="0"/>
                <w:numId w:val="26"/>
              </w:numPr>
              <w:tabs>
                <w:tab w:val="left" w:leader="dot" w:pos="2268"/>
                <w:tab w:val="left" w:leader="dot" w:pos="4536"/>
              </w:tabs>
              <w:ind w:left="714" w:hanging="357"/>
              <w:rPr>
                <w:rFonts w:ascii="Arial" w:hAnsi="Arial" w:cs="Arial"/>
                <w:sz w:val="22"/>
                <w:szCs w:val="22"/>
              </w:rPr>
            </w:pPr>
            <w:r w:rsidRPr="00E77893">
              <w:rPr>
                <w:rFonts w:ascii="Arial" w:hAnsi="Arial" w:cs="Arial"/>
                <w:sz w:val="22"/>
                <w:szCs w:val="22"/>
              </w:rPr>
              <w:tab/>
            </w:r>
          </w:p>
          <w:p w14:paraId="736C40A4" w14:textId="77777777" w:rsidR="00145C2F" w:rsidRPr="00E77893" w:rsidRDefault="00145C2F" w:rsidP="00E77893">
            <w:pPr>
              <w:pStyle w:val="Paragraphedeliste"/>
              <w:numPr>
                <w:ilvl w:val="0"/>
                <w:numId w:val="26"/>
              </w:numPr>
              <w:tabs>
                <w:tab w:val="left" w:leader="dot" w:pos="2268"/>
                <w:tab w:val="left" w:leader="dot" w:pos="4536"/>
              </w:tabs>
              <w:ind w:left="714" w:hanging="357"/>
              <w:rPr>
                <w:rFonts w:ascii="Arial" w:hAnsi="Arial" w:cs="Arial"/>
                <w:sz w:val="22"/>
                <w:szCs w:val="22"/>
              </w:rPr>
            </w:pPr>
            <w:r w:rsidRPr="00E77893">
              <w:rPr>
                <w:rFonts w:ascii="Arial" w:hAnsi="Arial" w:cs="Arial"/>
                <w:sz w:val="22"/>
                <w:szCs w:val="22"/>
              </w:rPr>
              <w:tab/>
            </w:r>
          </w:p>
          <w:p w14:paraId="1AF8DA41" w14:textId="77777777" w:rsidR="00145C2F" w:rsidRPr="00E77893" w:rsidRDefault="00145C2F" w:rsidP="00E77893">
            <w:pPr>
              <w:rPr>
                <w:rFonts w:cs="Arial"/>
                <w:szCs w:val="22"/>
              </w:rPr>
            </w:pPr>
          </w:p>
        </w:tc>
        <w:tc>
          <w:tcPr>
            <w:tcW w:w="5865" w:type="dxa"/>
          </w:tcPr>
          <w:p w14:paraId="57D9BA2A" w14:textId="77777777" w:rsidR="00145C2F" w:rsidRPr="00E77893" w:rsidRDefault="00145C2F" w:rsidP="00E77893">
            <w:pPr>
              <w:pStyle w:val="Paragraphedeliste"/>
              <w:numPr>
                <w:ilvl w:val="0"/>
                <w:numId w:val="27"/>
              </w:numPr>
              <w:rPr>
                <w:rFonts w:ascii="Arial" w:hAnsi="Arial" w:cs="Arial"/>
                <w:szCs w:val="22"/>
              </w:rPr>
            </w:pPr>
            <w:r w:rsidRPr="00B7778A">
              <w:rPr>
                <w:rFonts w:ascii="Arial" w:hAnsi="Arial" w:cs="Arial"/>
                <w:b/>
                <w:szCs w:val="22"/>
              </w:rPr>
              <w:t>Matériels</w:t>
            </w:r>
            <w:r w:rsidRPr="00E77893">
              <w:rPr>
                <w:rFonts w:ascii="Arial" w:hAnsi="Arial" w:cs="Arial"/>
                <w:szCs w:val="22"/>
              </w:rPr>
              <w:t xml:space="preserve"> </w:t>
            </w:r>
            <w:r w:rsidRPr="00B7778A">
              <w:rPr>
                <w:rFonts w:ascii="Arial" w:hAnsi="Arial" w:cs="Arial"/>
                <w:b/>
                <w:szCs w:val="22"/>
              </w:rPr>
              <w:t>utilisés</w:t>
            </w:r>
          </w:p>
          <w:p w14:paraId="56C7D332" w14:textId="77777777" w:rsidR="00145C2F" w:rsidRPr="00E77893" w:rsidRDefault="00145C2F" w:rsidP="00E77893">
            <w:pPr>
              <w:pStyle w:val="Paragraphedeliste"/>
              <w:numPr>
                <w:ilvl w:val="0"/>
                <w:numId w:val="28"/>
              </w:numPr>
              <w:rPr>
                <w:rFonts w:ascii="Arial" w:hAnsi="Arial" w:cs="Arial"/>
                <w:sz w:val="22"/>
                <w:szCs w:val="22"/>
              </w:rPr>
            </w:pPr>
            <w:r w:rsidRPr="00E77893">
              <w:rPr>
                <w:rFonts w:ascii="Arial" w:hAnsi="Arial" w:cs="Arial"/>
                <w:sz w:val="22"/>
                <w:szCs w:val="22"/>
              </w:rPr>
              <w:t>Poste à souder</w:t>
            </w:r>
          </w:p>
          <w:p w14:paraId="4AFDFB42" w14:textId="77777777" w:rsidR="00145C2F" w:rsidRPr="00E77893" w:rsidRDefault="00145C2F" w:rsidP="00E77893">
            <w:pPr>
              <w:pStyle w:val="Paragraphedeliste"/>
              <w:numPr>
                <w:ilvl w:val="0"/>
                <w:numId w:val="28"/>
              </w:numPr>
              <w:rPr>
                <w:rFonts w:ascii="Arial" w:hAnsi="Arial" w:cs="Arial"/>
                <w:sz w:val="22"/>
                <w:szCs w:val="22"/>
              </w:rPr>
            </w:pPr>
            <w:r w:rsidRPr="00E77893">
              <w:rPr>
                <w:rFonts w:ascii="Arial" w:hAnsi="Arial" w:cs="Arial"/>
                <w:sz w:val="22"/>
                <w:szCs w:val="22"/>
              </w:rPr>
              <w:t>Chalumeau</w:t>
            </w:r>
          </w:p>
          <w:p w14:paraId="0C9CE181" w14:textId="77777777" w:rsidR="00145C2F" w:rsidRPr="00E77893" w:rsidRDefault="00145C2F" w:rsidP="00E77893">
            <w:pPr>
              <w:pStyle w:val="Paragraphedeliste"/>
              <w:numPr>
                <w:ilvl w:val="0"/>
                <w:numId w:val="28"/>
              </w:numPr>
              <w:rPr>
                <w:rFonts w:ascii="Arial" w:hAnsi="Arial" w:cs="Arial"/>
                <w:sz w:val="22"/>
                <w:szCs w:val="22"/>
              </w:rPr>
            </w:pPr>
            <w:r w:rsidRPr="00E77893">
              <w:rPr>
                <w:rFonts w:ascii="Arial" w:hAnsi="Arial" w:cs="Arial"/>
                <w:sz w:val="22"/>
                <w:szCs w:val="22"/>
              </w:rPr>
              <w:t>Laser</w:t>
            </w:r>
          </w:p>
          <w:p w14:paraId="7983D31F" w14:textId="77777777" w:rsidR="00145C2F" w:rsidRPr="00E77893" w:rsidRDefault="00145C2F" w:rsidP="00E77893">
            <w:pPr>
              <w:pStyle w:val="Paragraphedeliste"/>
              <w:numPr>
                <w:ilvl w:val="0"/>
                <w:numId w:val="28"/>
              </w:numPr>
              <w:rPr>
                <w:rFonts w:ascii="Arial" w:hAnsi="Arial" w:cs="Arial"/>
                <w:sz w:val="22"/>
                <w:szCs w:val="22"/>
              </w:rPr>
            </w:pPr>
            <w:r w:rsidRPr="00E77893">
              <w:rPr>
                <w:rFonts w:ascii="Arial" w:hAnsi="Arial" w:cs="Arial"/>
                <w:sz w:val="22"/>
                <w:szCs w:val="22"/>
              </w:rPr>
              <w:t>Tronçonneuse</w:t>
            </w:r>
          </w:p>
          <w:p w14:paraId="5147547B" w14:textId="77777777" w:rsidR="00145C2F" w:rsidRPr="00E77893" w:rsidRDefault="00145C2F" w:rsidP="00E77893">
            <w:pPr>
              <w:pStyle w:val="Paragraphedeliste"/>
              <w:numPr>
                <w:ilvl w:val="0"/>
                <w:numId w:val="28"/>
              </w:numPr>
              <w:tabs>
                <w:tab w:val="left" w:leader="dot" w:pos="2268"/>
              </w:tabs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 w:rsidRPr="00E77893">
              <w:rPr>
                <w:rFonts w:ascii="Arial" w:hAnsi="Arial" w:cs="Arial"/>
                <w:sz w:val="22"/>
                <w:szCs w:val="22"/>
              </w:rPr>
              <w:tab/>
            </w:r>
          </w:p>
          <w:p w14:paraId="3880D537" w14:textId="77777777" w:rsidR="00145C2F" w:rsidRPr="00E77893" w:rsidRDefault="00145C2F" w:rsidP="00E77893">
            <w:pPr>
              <w:pStyle w:val="Paragraphedeliste"/>
              <w:numPr>
                <w:ilvl w:val="0"/>
                <w:numId w:val="28"/>
              </w:numPr>
              <w:tabs>
                <w:tab w:val="left" w:leader="dot" w:pos="2268"/>
              </w:tabs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 w:rsidRPr="00E77893">
              <w:rPr>
                <w:rFonts w:ascii="Arial" w:hAnsi="Arial" w:cs="Arial"/>
                <w:sz w:val="22"/>
                <w:szCs w:val="22"/>
              </w:rPr>
              <w:tab/>
            </w:r>
          </w:p>
          <w:p w14:paraId="4180735A" w14:textId="77777777" w:rsidR="00145C2F" w:rsidRPr="00E77893" w:rsidRDefault="00145C2F" w:rsidP="00E77893">
            <w:pPr>
              <w:tabs>
                <w:tab w:val="left" w:leader="dot" w:pos="2268"/>
              </w:tabs>
              <w:rPr>
                <w:rFonts w:cs="Arial"/>
                <w:szCs w:val="22"/>
              </w:rPr>
            </w:pPr>
            <w:r w:rsidRPr="00E77893">
              <w:rPr>
                <w:rFonts w:cs="Arial"/>
                <w:szCs w:val="22"/>
              </w:rPr>
              <w:tab/>
            </w:r>
          </w:p>
        </w:tc>
      </w:tr>
    </w:tbl>
    <w:p w14:paraId="698041BC" w14:textId="77777777" w:rsidR="00145C2F" w:rsidRDefault="00D81FB6" w:rsidP="00145C2F">
      <w:pPr>
        <w:pStyle w:val="Paragraphedeliste"/>
        <w:numPr>
          <w:ilvl w:val="0"/>
          <w:numId w:val="27"/>
        </w:numPr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lastRenderedPageBreak/>
        <w:t>MOYENS DE PREVENTION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6345"/>
        <w:gridCol w:w="1276"/>
        <w:gridCol w:w="709"/>
        <w:gridCol w:w="1804"/>
      </w:tblGrid>
      <w:tr w:rsidR="00145C2F" w:rsidRPr="00126E39" w14:paraId="08E509BD" w14:textId="77777777" w:rsidTr="005E6AAE">
        <w:tc>
          <w:tcPr>
            <w:tcW w:w="6345" w:type="dxa"/>
          </w:tcPr>
          <w:p w14:paraId="7866C8E6" w14:textId="77777777" w:rsidR="00145C2F" w:rsidRPr="00126E39" w:rsidRDefault="00145C2F" w:rsidP="005E6AAE">
            <w:pPr>
              <w:rPr>
                <w:rFonts w:cs="Arial"/>
                <w:szCs w:val="22"/>
              </w:rPr>
            </w:pPr>
          </w:p>
        </w:tc>
        <w:tc>
          <w:tcPr>
            <w:tcW w:w="1276" w:type="dxa"/>
          </w:tcPr>
          <w:p w14:paraId="1A360636" w14:textId="77777777" w:rsidR="00145C2F" w:rsidRPr="00126E39" w:rsidRDefault="00145C2F" w:rsidP="005E6AAE">
            <w:pPr>
              <w:jc w:val="center"/>
              <w:rPr>
                <w:rFonts w:cs="Arial"/>
                <w:szCs w:val="22"/>
              </w:rPr>
            </w:pPr>
            <w:r w:rsidRPr="00126E39">
              <w:rPr>
                <w:rFonts w:cs="Arial"/>
                <w:szCs w:val="22"/>
              </w:rPr>
              <w:t>A FAIRE? N/O</w:t>
            </w:r>
          </w:p>
        </w:tc>
        <w:tc>
          <w:tcPr>
            <w:tcW w:w="709" w:type="dxa"/>
          </w:tcPr>
          <w:p w14:paraId="2598F366" w14:textId="77777777" w:rsidR="00145C2F" w:rsidRPr="00126E39" w:rsidRDefault="00145C2F" w:rsidP="005E6AAE">
            <w:pPr>
              <w:jc w:val="center"/>
              <w:rPr>
                <w:rFonts w:cs="Arial"/>
                <w:szCs w:val="22"/>
              </w:rPr>
            </w:pPr>
            <w:r w:rsidRPr="00126E39">
              <w:rPr>
                <w:rFonts w:cs="Arial"/>
                <w:szCs w:val="22"/>
              </w:rPr>
              <w:t>QUI?</w:t>
            </w:r>
          </w:p>
        </w:tc>
        <w:tc>
          <w:tcPr>
            <w:tcW w:w="1804" w:type="dxa"/>
          </w:tcPr>
          <w:p w14:paraId="77BE6937" w14:textId="77777777" w:rsidR="00145C2F" w:rsidRPr="00126E39" w:rsidRDefault="00145C2F" w:rsidP="005E6AAE">
            <w:pPr>
              <w:jc w:val="center"/>
              <w:rPr>
                <w:rFonts w:cs="Arial"/>
                <w:szCs w:val="22"/>
              </w:rPr>
            </w:pPr>
            <w:r w:rsidRPr="00126E39">
              <w:rPr>
                <w:rFonts w:cs="Arial"/>
                <w:szCs w:val="22"/>
              </w:rPr>
              <w:t>FAIT ?</w:t>
            </w:r>
          </w:p>
          <w:p w14:paraId="5ED76907" w14:textId="77777777" w:rsidR="00145C2F" w:rsidRPr="00126E39" w:rsidRDefault="00145C2F" w:rsidP="005E6AAE">
            <w:pPr>
              <w:rPr>
                <w:rFonts w:cs="Arial"/>
                <w:szCs w:val="22"/>
              </w:rPr>
            </w:pPr>
            <w:r w:rsidRPr="00126E39">
              <w:rPr>
                <w:rFonts w:cs="Arial"/>
                <w:szCs w:val="22"/>
              </w:rPr>
              <w:t>N/ O, le :</w:t>
            </w:r>
          </w:p>
        </w:tc>
      </w:tr>
      <w:tr w:rsidR="00145C2F" w:rsidRPr="00126E39" w14:paraId="5F72D3C2" w14:textId="77777777" w:rsidTr="005E6AAE">
        <w:tc>
          <w:tcPr>
            <w:tcW w:w="6345" w:type="dxa"/>
          </w:tcPr>
          <w:p w14:paraId="55B3431E" w14:textId="77777777" w:rsidR="00145C2F" w:rsidRPr="00126E39" w:rsidRDefault="00145C2F" w:rsidP="005E6AAE">
            <w:pPr>
              <w:spacing w:line="0" w:lineRule="atLeast"/>
              <w:rPr>
                <w:rFonts w:cs="Arial"/>
                <w:szCs w:val="22"/>
              </w:rPr>
            </w:pPr>
            <w:r w:rsidRPr="00126E39">
              <w:rPr>
                <w:rFonts w:cs="Arial"/>
                <w:szCs w:val="22"/>
              </w:rPr>
              <w:t>Protection des abords</w:t>
            </w:r>
          </w:p>
          <w:p w14:paraId="5922BD39" w14:textId="77777777" w:rsidR="00145C2F" w:rsidRPr="00126E39" w:rsidRDefault="00145C2F" w:rsidP="005E6AAE">
            <w:pPr>
              <w:pStyle w:val="Paragraphedeliste"/>
              <w:numPr>
                <w:ilvl w:val="0"/>
                <w:numId w:val="30"/>
              </w:num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  <w:r w:rsidRPr="00126E39">
              <w:rPr>
                <w:rFonts w:ascii="Arial" w:hAnsi="Arial" w:cs="Arial"/>
                <w:sz w:val="22"/>
                <w:szCs w:val="22"/>
              </w:rPr>
              <w:t>Ecrans, panneaux</w:t>
            </w:r>
          </w:p>
          <w:p w14:paraId="24C2200E" w14:textId="77777777" w:rsidR="00145C2F" w:rsidRPr="00126E39" w:rsidRDefault="00145C2F" w:rsidP="005E6AAE">
            <w:pPr>
              <w:pStyle w:val="Paragraphedeliste"/>
              <w:numPr>
                <w:ilvl w:val="0"/>
                <w:numId w:val="30"/>
              </w:num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  <w:r w:rsidRPr="00126E39">
              <w:rPr>
                <w:rFonts w:ascii="Arial" w:hAnsi="Arial" w:cs="Arial"/>
                <w:sz w:val="22"/>
                <w:szCs w:val="22"/>
              </w:rPr>
              <w:t>Bâches ignifugées</w:t>
            </w:r>
          </w:p>
          <w:p w14:paraId="46548596" w14:textId="77777777" w:rsidR="00145C2F" w:rsidRPr="00126E39" w:rsidRDefault="00145C2F" w:rsidP="005E6AAE">
            <w:pPr>
              <w:pStyle w:val="Paragraphedeliste"/>
              <w:numPr>
                <w:ilvl w:val="0"/>
                <w:numId w:val="30"/>
              </w:num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  <w:r w:rsidRPr="00126E39">
              <w:rPr>
                <w:rFonts w:ascii="Arial" w:hAnsi="Arial" w:cs="Arial"/>
                <w:sz w:val="22"/>
                <w:szCs w:val="22"/>
              </w:rPr>
              <w:t>Eau (arrosage)</w:t>
            </w:r>
          </w:p>
          <w:p w14:paraId="3395B6CA" w14:textId="77777777" w:rsidR="00145C2F" w:rsidRPr="00126E39" w:rsidRDefault="00145C2F" w:rsidP="005E6AAE">
            <w:pPr>
              <w:pStyle w:val="Paragraphedeliste"/>
              <w:numPr>
                <w:ilvl w:val="0"/>
                <w:numId w:val="30"/>
              </w:num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  <w:r w:rsidRPr="00126E39">
              <w:rPr>
                <w:rFonts w:ascii="Arial" w:hAnsi="Arial" w:cs="Arial"/>
                <w:sz w:val="22"/>
                <w:szCs w:val="22"/>
              </w:rPr>
              <w:t>Sable</w:t>
            </w:r>
          </w:p>
          <w:p w14:paraId="1192416C" w14:textId="77777777" w:rsidR="00145C2F" w:rsidRPr="00126E39" w:rsidRDefault="00145C2F" w:rsidP="005E6AAE">
            <w:pPr>
              <w:pStyle w:val="Paragraphedeliste"/>
              <w:numPr>
                <w:ilvl w:val="0"/>
                <w:numId w:val="30"/>
              </w:num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  <w:r w:rsidRPr="00126E39">
              <w:rPr>
                <w:rFonts w:ascii="Arial" w:hAnsi="Arial" w:cs="Arial"/>
                <w:sz w:val="22"/>
                <w:szCs w:val="22"/>
              </w:rPr>
              <w:t>Absorbant</w:t>
            </w:r>
          </w:p>
          <w:p w14:paraId="32E47E23" w14:textId="77777777" w:rsidR="00145C2F" w:rsidRPr="00126E39" w:rsidRDefault="00145C2F" w:rsidP="005E6AAE">
            <w:pPr>
              <w:pStyle w:val="Paragraphedeliste"/>
              <w:numPr>
                <w:ilvl w:val="0"/>
                <w:numId w:val="30"/>
              </w:numPr>
              <w:tabs>
                <w:tab w:val="left" w:leader="dot" w:pos="2835"/>
              </w:tabs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  <w:r w:rsidRPr="00126E39">
              <w:rPr>
                <w:rFonts w:ascii="Arial" w:hAnsi="Arial" w:cs="Arial"/>
                <w:sz w:val="22"/>
                <w:szCs w:val="22"/>
              </w:rPr>
              <w:tab/>
            </w:r>
            <w:r w:rsidRPr="00126E39">
              <w:rPr>
                <w:rFonts w:ascii="Arial" w:hAnsi="Arial" w:cs="Arial"/>
                <w:sz w:val="22"/>
                <w:szCs w:val="22"/>
              </w:rPr>
              <w:tab/>
            </w:r>
          </w:p>
          <w:p w14:paraId="02C7DD82" w14:textId="77777777" w:rsidR="00145C2F" w:rsidRPr="00126E39" w:rsidRDefault="00145C2F" w:rsidP="005E6AAE">
            <w:pPr>
              <w:pStyle w:val="Paragraphedeliste"/>
              <w:numPr>
                <w:ilvl w:val="0"/>
                <w:numId w:val="30"/>
              </w:numPr>
              <w:tabs>
                <w:tab w:val="left" w:leader="dot" w:pos="2835"/>
              </w:tabs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  <w:r w:rsidRPr="00126E39">
              <w:rPr>
                <w:rFonts w:ascii="Arial" w:hAnsi="Arial" w:cs="Arial"/>
                <w:sz w:val="22"/>
                <w:szCs w:val="22"/>
              </w:rPr>
              <w:tab/>
            </w:r>
            <w:r w:rsidRPr="00126E39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1276" w:type="dxa"/>
          </w:tcPr>
          <w:p w14:paraId="48898111" w14:textId="77777777" w:rsidR="00145C2F" w:rsidRPr="00126E39" w:rsidRDefault="00145C2F" w:rsidP="005E6AAE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</w:tcPr>
          <w:p w14:paraId="5E2955E6" w14:textId="77777777" w:rsidR="00145C2F" w:rsidRPr="00126E39" w:rsidRDefault="00145C2F" w:rsidP="005E6AAE">
            <w:pPr>
              <w:rPr>
                <w:rFonts w:cs="Arial"/>
                <w:szCs w:val="22"/>
              </w:rPr>
            </w:pPr>
          </w:p>
        </w:tc>
        <w:tc>
          <w:tcPr>
            <w:tcW w:w="1804" w:type="dxa"/>
          </w:tcPr>
          <w:p w14:paraId="72D13889" w14:textId="77777777" w:rsidR="00145C2F" w:rsidRPr="00126E39" w:rsidRDefault="00145C2F" w:rsidP="005E6AAE">
            <w:pPr>
              <w:rPr>
                <w:rFonts w:cs="Arial"/>
                <w:szCs w:val="22"/>
              </w:rPr>
            </w:pPr>
          </w:p>
        </w:tc>
      </w:tr>
      <w:tr w:rsidR="00145C2F" w:rsidRPr="00126E39" w14:paraId="725190C6" w14:textId="77777777" w:rsidTr="005E6AAE">
        <w:tc>
          <w:tcPr>
            <w:tcW w:w="6345" w:type="dxa"/>
          </w:tcPr>
          <w:p w14:paraId="53329A35" w14:textId="77777777" w:rsidR="00145C2F" w:rsidRPr="00126E39" w:rsidRDefault="00145C2F" w:rsidP="005E6AAE">
            <w:pPr>
              <w:spacing w:line="0" w:lineRule="atLeast"/>
              <w:ind w:left="180"/>
              <w:rPr>
                <w:rFonts w:eastAsia="Arial" w:cs="Arial"/>
                <w:szCs w:val="22"/>
              </w:rPr>
            </w:pPr>
            <w:r w:rsidRPr="00126E39">
              <w:rPr>
                <w:rFonts w:eastAsia="Arial" w:cs="Arial"/>
                <w:szCs w:val="22"/>
              </w:rPr>
              <w:t>Ventilation mécanique</w:t>
            </w:r>
          </w:p>
        </w:tc>
        <w:tc>
          <w:tcPr>
            <w:tcW w:w="1276" w:type="dxa"/>
          </w:tcPr>
          <w:p w14:paraId="5752D033" w14:textId="77777777" w:rsidR="00145C2F" w:rsidRPr="00126E39" w:rsidRDefault="00145C2F" w:rsidP="005E6AAE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</w:tcPr>
          <w:p w14:paraId="1F0A126A" w14:textId="77777777" w:rsidR="00145C2F" w:rsidRPr="00126E39" w:rsidRDefault="00145C2F" w:rsidP="005E6AAE">
            <w:pPr>
              <w:rPr>
                <w:rFonts w:cs="Arial"/>
                <w:szCs w:val="22"/>
              </w:rPr>
            </w:pPr>
          </w:p>
        </w:tc>
        <w:tc>
          <w:tcPr>
            <w:tcW w:w="1804" w:type="dxa"/>
          </w:tcPr>
          <w:p w14:paraId="607136D6" w14:textId="77777777" w:rsidR="00145C2F" w:rsidRPr="00126E39" w:rsidRDefault="00145C2F" w:rsidP="005E6AAE">
            <w:pPr>
              <w:rPr>
                <w:rFonts w:cs="Arial"/>
                <w:szCs w:val="22"/>
              </w:rPr>
            </w:pPr>
          </w:p>
        </w:tc>
      </w:tr>
      <w:tr w:rsidR="00145C2F" w:rsidRPr="00126E39" w14:paraId="38520D61" w14:textId="77777777" w:rsidTr="005E6AAE">
        <w:tc>
          <w:tcPr>
            <w:tcW w:w="6345" w:type="dxa"/>
          </w:tcPr>
          <w:p w14:paraId="3E2BDE63" w14:textId="77777777" w:rsidR="00145C2F" w:rsidRPr="00126E39" w:rsidRDefault="00145C2F" w:rsidP="005E6AAE">
            <w:pPr>
              <w:spacing w:line="0" w:lineRule="atLeast"/>
              <w:ind w:left="180"/>
              <w:rPr>
                <w:rFonts w:eastAsia="Arial" w:cs="Arial"/>
                <w:szCs w:val="22"/>
              </w:rPr>
            </w:pPr>
            <w:r w:rsidRPr="00126E39">
              <w:rPr>
                <w:rFonts w:eastAsia="Arial" w:cs="Arial"/>
                <w:szCs w:val="22"/>
              </w:rPr>
              <w:t>Contrôle d’atmosphère</w:t>
            </w:r>
          </w:p>
          <w:p w14:paraId="33FF4984" w14:textId="77777777" w:rsidR="00145C2F" w:rsidRPr="00126E39" w:rsidRDefault="00145C2F" w:rsidP="005E6AAE">
            <w:pPr>
              <w:pStyle w:val="Paragraphedeliste"/>
              <w:numPr>
                <w:ilvl w:val="0"/>
                <w:numId w:val="31"/>
              </w:numPr>
              <w:spacing w:line="0" w:lineRule="atLeast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126E39">
              <w:rPr>
                <w:rFonts w:ascii="Arial" w:eastAsia="Arial" w:hAnsi="Arial" w:cs="Arial"/>
                <w:sz w:val="22"/>
                <w:szCs w:val="22"/>
              </w:rPr>
              <w:t>Explosimétrie</w:t>
            </w:r>
            <w:proofErr w:type="spellEnd"/>
          </w:p>
          <w:p w14:paraId="63B426B7" w14:textId="77777777" w:rsidR="00145C2F" w:rsidRPr="00126E39" w:rsidRDefault="00145C2F" w:rsidP="005E6AAE">
            <w:pPr>
              <w:pStyle w:val="Paragraphedeliste"/>
              <w:numPr>
                <w:ilvl w:val="0"/>
                <w:numId w:val="31"/>
              </w:numPr>
              <w:spacing w:line="0" w:lineRule="atLeast"/>
              <w:rPr>
                <w:rFonts w:ascii="Arial" w:eastAsia="Arial" w:hAnsi="Arial" w:cs="Arial"/>
                <w:sz w:val="22"/>
                <w:szCs w:val="22"/>
              </w:rPr>
            </w:pPr>
            <w:r w:rsidRPr="00126E39">
              <w:rPr>
                <w:rFonts w:ascii="Arial" w:eastAsia="Arial" w:hAnsi="Arial" w:cs="Arial"/>
                <w:sz w:val="22"/>
                <w:szCs w:val="22"/>
              </w:rPr>
              <w:t>Teneur en oxygène</w:t>
            </w:r>
          </w:p>
          <w:p w14:paraId="113E2B8D" w14:textId="77777777" w:rsidR="00145C2F" w:rsidRPr="00126E39" w:rsidRDefault="00145C2F" w:rsidP="005E6AAE">
            <w:pPr>
              <w:pStyle w:val="Paragraphedeliste"/>
              <w:numPr>
                <w:ilvl w:val="0"/>
                <w:numId w:val="31"/>
              </w:numPr>
              <w:tabs>
                <w:tab w:val="left" w:leader="dot" w:pos="8505"/>
              </w:tabs>
              <w:spacing w:line="0" w:lineRule="atLeast"/>
              <w:rPr>
                <w:rFonts w:ascii="Arial" w:eastAsia="Arial" w:hAnsi="Arial" w:cs="Arial"/>
                <w:sz w:val="22"/>
                <w:szCs w:val="22"/>
              </w:rPr>
            </w:pPr>
            <w:r w:rsidRPr="00126E39">
              <w:rPr>
                <w:rFonts w:ascii="Arial" w:eastAsia="Arial" w:hAnsi="Arial" w:cs="Arial"/>
                <w:sz w:val="22"/>
                <w:szCs w:val="22"/>
              </w:rPr>
              <w:t xml:space="preserve">Détecteur de gaz : </w:t>
            </w:r>
            <w:r w:rsidRPr="00126E39">
              <w:rPr>
                <w:rFonts w:ascii="Arial" w:eastAsia="Arial" w:hAnsi="Arial" w:cs="Arial"/>
                <w:sz w:val="22"/>
                <w:szCs w:val="22"/>
              </w:rPr>
              <w:tab/>
            </w:r>
          </w:p>
          <w:p w14:paraId="1919775F" w14:textId="77777777" w:rsidR="00145C2F" w:rsidRPr="00126E39" w:rsidRDefault="00145C2F" w:rsidP="005E6AAE">
            <w:pPr>
              <w:pStyle w:val="Paragraphedeliste"/>
              <w:tabs>
                <w:tab w:val="left" w:leader="dot" w:pos="8505"/>
              </w:tabs>
              <w:spacing w:line="0" w:lineRule="atLeast"/>
              <w:ind w:left="714"/>
              <w:rPr>
                <w:rFonts w:ascii="Arial" w:eastAsia="Arial" w:hAnsi="Arial" w:cs="Arial"/>
                <w:sz w:val="22"/>
                <w:szCs w:val="22"/>
              </w:rPr>
            </w:pPr>
            <w:r w:rsidRPr="00126E39">
              <w:rPr>
                <w:rFonts w:ascii="Arial" w:eastAsia="Arial" w:hAnsi="Arial" w:cs="Arial"/>
                <w:sz w:val="22"/>
                <w:szCs w:val="22"/>
              </w:rPr>
              <w:tab/>
            </w:r>
          </w:p>
        </w:tc>
        <w:tc>
          <w:tcPr>
            <w:tcW w:w="1276" w:type="dxa"/>
          </w:tcPr>
          <w:p w14:paraId="0105455E" w14:textId="77777777" w:rsidR="00145C2F" w:rsidRPr="00126E39" w:rsidRDefault="00145C2F" w:rsidP="005E6AAE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</w:tcPr>
          <w:p w14:paraId="4242D00F" w14:textId="77777777" w:rsidR="00145C2F" w:rsidRPr="00126E39" w:rsidRDefault="00145C2F" w:rsidP="005E6AAE">
            <w:pPr>
              <w:rPr>
                <w:rFonts w:cs="Arial"/>
                <w:szCs w:val="22"/>
              </w:rPr>
            </w:pPr>
          </w:p>
        </w:tc>
        <w:tc>
          <w:tcPr>
            <w:tcW w:w="1804" w:type="dxa"/>
          </w:tcPr>
          <w:p w14:paraId="1834B009" w14:textId="77777777" w:rsidR="00145C2F" w:rsidRPr="00126E39" w:rsidRDefault="00145C2F" w:rsidP="005E6AAE">
            <w:pPr>
              <w:rPr>
                <w:rFonts w:cs="Arial"/>
                <w:szCs w:val="22"/>
              </w:rPr>
            </w:pPr>
          </w:p>
        </w:tc>
      </w:tr>
      <w:tr w:rsidR="00145C2F" w:rsidRPr="00126E39" w14:paraId="621C718A" w14:textId="77777777" w:rsidTr="005E6AAE">
        <w:tc>
          <w:tcPr>
            <w:tcW w:w="6345" w:type="dxa"/>
          </w:tcPr>
          <w:p w14:paraId="3ED82059" w14:textId="49A0D82D" w:rsidR="00145C2F" w:rsidRPr="00126E39" w:rsidRDefault="00145C2F" w:rsidP="005E6AAE">
            <w:pPr>
              <w:spacing w:line="0" w:lineRule="atLeast"/>
              <w:ind w:left="180"/>
              <w:rPr>
                <w:rFonts w:eastAsia="Arial" w:cs="Arial"/>
                <w:szCs w:val="22"/>
              </w:rPr>
            </w:pPr>
            <w:r w:rsidRPr="00126E39">
              <w:rPr>
                <w:rFonts w:eastAsia="Arial" w:cs="Arial"/>
                <w:szCs w:val="22"/>
              </w:rPr>
              <w:t>Moyens de lutte contre l’incendie :</w:t>
            </w:r>
            <w:r w:rsidRPr="00E77893">
              <w:rPr>
                <w:rFonts w:cs="Arial"/>
                <w:noProof/>
              </w:rPr>
              <w:t xml:space="preserve"> </w:t>
            </w:r>
          </w:p>
          <w:p w14:paraId="045DD592" w14:textId="77777777" w:rsidR="00145C2F" w:rsidRPr="00126E39" w:rsidRDefault="00145C2F" w:rsidP="005E6AAE">
            <w:pPr>
              <w:spacing w:line="0" w:lineRule="atLeast"/>
              <w:ind w:left="180"/>
              <w:rPr>
                <w:rFonts w:eastAsia="Arial" w:cs="Arial"/>
                <w:i/>
                <w:szCs w:val="22"/>
              </w:rPr>
            </w:pPr>
            <w:r w:rsidRPr="00126E39">
              <w:rPr>
                <w:rFonts w:eastAsia="Arial" w:cs="Arial"/>
                <w:i/>
                <w:szCs w:val="22"/>
              </w:rPr>
              <w:t>En plus de ceux prévus en permanence</w:t>
            </w:r>
          </w:p>
          <w:p w14:paraId="1ED6F059" w14:textId="77777777" w:rsidR="004A666B" w:rsidRDefault="00145C2F" w:rsidP="005E6AAE">
            <w:pPr>
              <w:pStyle w:val="Paragraphedeliste"/>
              <w:numPr>
                <w:ilvl w:val="0"/>
                <w:numId w:val="32"/>
              </w:numPr>
              <w:tabs>
                <w:tab w:val="left" w:leader="dot" w:pos="4536"/>
                <w:tab w:val="left" w:leader="dot" w:pos="11340"/>
              </w:tabs>
              <w:spacing w:line="0" w:lineRule="atLeast"/>
              <w:rPr>
                <w:rFonts w:ascii="Arial" w:eastAsia="Arial" w:hAnsi="Arial" w:cs="Arial"/>
                <w:sz w:val="22"/>
                <w:szCs w:val="22"/>
              </w:rPr>
            </w:pPr>
            <w:r w:rsidRPr="00126E39">
              <w:rPr>
                <w:rFonts w:ascii="Arial" w:eastAsia="Arial" w:hAnsi="Arial" w:cs="Arial"/>
                <w:sz w:val="22"/>
                <w:szCs w:val="22"/>
              </w:rPr>
              <w:t xml:space="preserve">Extincteurs ; nombre : </w:t>
            </w:r>
            <w:r w:rsidRPr="00126E39">
              <w:rPr>
                <w:rFonts w:ascii="Arial" w:eastAsia="Arial" w:hAnsi="Arial" w:cs="Arial"/>
                <w:sz w:val="22"/>
                <w:szCs w:val="22"/>
              </w:rPr>
              <w:tab/>
            </w:r>
          </w:p>
          <w:p w14:paraId="36CF438D" w14:textId="77777777" w:rsidR="00145C2F" w:rsidRPr="00126E39" w:rsidRDefault="00145C2F" w:rsidP="005E6AAE">
            <w:pPr>
              <w:pStyle w:val="Paragraphedeliste"/>
              <w:numPr>
                <w:ilvl w:val="0"/>
                <w:numId w:val="32"/>
              </w:numPr>
              <w:tabs>
                <w:tab w:val="left" w:leader="dot" w:pos="4536"/>
                <w:tab w:val="left" w:leader="dot" w:pos="11340"/>
              </w:tabs>
              <w:spacing w:line="0" w:lineRule="atLeast"/>
              <w:rPr>
                <w:rFonts w:ascii="Arial" w:eastAsia="Arial" w:hAnsi="Arial" w:cs="Arial"/>
                <w:sz w:val="22"/>
                <w:szCs w:val="22"/>
              </w:rPr>
            </w:pPr>
            <w:r w:rsidRPr="00126E39">
              <w:rPr>
                <w:rFonts w:ascii="Arial" w:eastAsia="Arial" w:hAnsi="Arial" w:cs="Arial"/>
                <w:sz w:val="22"/>
                <w:szCs w:val="22"/>
              </w:rPr>
              <w:t xml:space="preserve">Type : </w:t>
            </w:r>
            <w:r w:rsidRPr="00126E39">
              <w:rPr>
                <w:rFonts w:ascii="Arial" w:eastAsia="Arial" w:hAnsi="Arial" w:cs="Arial"/>
                <w:sz w:val="22"/>
                <w:szCs w:val="22"/>
              </w:rPr>
              <w:tab/>
            </w:r>
          </w:p>
          <w:p w14:paraId="485F3B0F" w14:textId="77777777" w:rsidR="00145C2F" w:rsidRPr="00126E39" w:rsidRDefault="00145C2F" w:rsidP="005E6AAE">
            <w:pPr>
              <w:pStyle w:val="Paragraphedeliste"/>
              <w:numPr>
                <w:ilvl w:val="0"/>
                <w:numId w:val="32"/>
              </w:numPr>
              <w:tabs>
                <w:tab w:val="left" w:leader="dot" w:pos="4536"/>
                <w:tab w:val="left" w:leader="dot" w:pos="11340"/>
              </w:tabs>
              <w:spacing w:line="0" w:lineRule="atLeast"/>
              <w:rPr>
                <w:rFonts w:ascii="Arial" w:eastAsia="Arial" w:hAnsi="Arial" w:cs="Arial"/>
                <w:sz w:val="22"/>
                <w:szCs w:val="22"/>
              </w:rPr>
            </w:pPr>
            <w:r w:rsidRPr="00126E39">
              <w:rPr>
                <w:rFonts w:ascii="Arial" w:eastAsia="Arial" w:hAnsi="Arial" w:cs="Arial"/>
                <w:sz w:val="22"/>
                <w:szCs w:val="22"/>
              </w:rPr>
              <w:t>RIA (robinet d’incendie armé)</w:t>
            </w:r>
            <w:r w:rsidR="004A666B">
              <w:rPr>
                <w:noProof/>
              </w:rPr>
              <w:t xml:space="preserve"> </w:t>
            </w:r>
          </w:p>
          <w:p w14:paraId="08698931" w14:textId="77777777" w:rsidR="00145C2F" w:rsidRPr="00126E39" w:rsidRDefault="00145C2F" w:rsidP="005E6AAE">
            <w:pPr>
              <w:pStyle w:val="Paragraphedeliste"/>
              <w:numPr>
                <w:ilvl w:val="0"/>
                <w:numId w:val="32"/>
              </w:numPr>
              <w:tabs>
                <w:tab w:val="left" w:leader="dot" w:pos="4536"/>
                <w:tab w:val="left" w:leader="dot" w:pos="11340"/>
              </w:tabs>
              <w:spacing w:line="0" w:lineRule="atLeast"/>
              <w:rPr>
                <w:rFonts w:ascii="Arial" w:eastAsia="Arial" w:hAnsi="Arial" w:cs="Arial"/>
                <w:sz w:val="22"/>
                <w:szCs w:val="22"/>
              </w:rPr>
            </w:pPr>
            <w:r w:rsidRPr="00126E39">
              <w:rPr>
                <w:rFonts w:ascii="Arial" w:eastAsia="Arial" w:hAnsi="Arial" w:cs="Arial"/>
                <w:sz w:val="22"/>
                <w:szCs w:val="22"/>
              </w:rPr>
              <w:t>Lance à incendie</w:t>
            </w:r>
          </w:p>
        </w:tc>
        <w:tc>
          <w:tcPr>
            <w:tcW w:w="1276" w:type="dxa"/>
          </w:tcPr>
          <w:p w14:paraId="53C0CF00" w14:textId="77777777" w:rsidR="00145C2F" w:rsidRPr="00126E39" w:rsidRDefault="00145C2F" w:rsidP="005E6AAE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</w:tcPr>
          <w:p w14:paraId="26D227AA" w14:textId="77777777" w:rsidR="00145C2F" w:rsidRPr="00126E39" w:rsidRDefault="00145C2F" w:rsidP="005E6AAE">
            <w:pPr>
              <w:rPr>
                <w:rFonts w:cs="Arial"/>
                <w:szCs w:val="22"/>
              </w:rPr>
            </w:pPr>
          </w:p>
        </w:tc>
        <w:tc>
          <w:tcPr>
            <w:tcW w:w="1804" w:type="dxa"/>
          </w:tcPr>
          <w:p w14:paraId="6748777A" w14:textId="77777777" w:rsidR="00145C2F" w:rsidRPr="00126E39" w:rsidRDefault="00145C2F" w:rsidP="005E6AAE">
            <w:pPr>
              <w:rPr>
                <w:rFonts w:cs="Arial"/>
                <w:szCs w:val="22"/>
              </w:rPr>
            </w:pPr>
          </w:p>
        </w:tc>
      </w:tr>
      <w:tr w:rsidR="00145C2F" w:rsidRPr="00126E39" w14:paraId="1BD3D068" w14:textId="77777777" w:rsidTr="005E6AAE">
        <w:tc>
          <w:tcPr>
            <w:tcW w:w="6345" w:type="dxa"/>
          </w:tcPr>
          <w:p w14:paraId="783C9C63" w14:textId="77777777" w:rsidR="00145C2F" w:rsidRPr="00126E39" w:rsidRDefault="00145C2F" w:rsidP="005E6AAE">
            <w:pPr>
              <w:rPr>
                <w:rFonts w:cs="Arial"/>
                <w:szCs w:val="22"/>
              </w:rPr>
            </w:pPr>
            <w:r w:rsidRPr="00126E39">
              <w:rPr>
                <w:rFonts w:cs="Arial"/>
                <w:szCs w:val="22"/>
              </w:rPr>
              <w:t>Utilisation de matériel spécifique pour travailler en zone ATEX</w:t>
            </w:r>
            <w:r>
              <w:rPr>
                <w:rFonts w:cs="Arial"/>
                <w:szCs w:val="22"/>
              </w:rPr>
              <w:t xml:space="preserve"> </w:t>
            </w:r>
            <w:r>
              <w:rPr>
                <w:rFonts w:eastAsia="Arial" w:cs="Arial"/>
                <w:szCs w:val="22"/>
              </w:rPr>
              <w:t>(atmosphère explosive)</w:t>
            </w:r>
          </w:p>
        </w:tc>
        <w:tc>
          <w:tcPr>
            <w:tcW w:w="1276" w:type="dxa"/>
          </w:tcPr>
          <w:p w14:paraId="48487953" w14:textId="77777777" w:rsidR="00145C2F" w:rsidRPr="00126E39" w:rsidRDefault="00145C2F" w:rsidP="005E6AAE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</w:tcPr>
          <w:p w14:paraId="1F634CA1" w14:textId="77777777" w:rsidR="00145C2F" w:rsidRPr="00126E39" w:rsidRDefault="00145C2F" w:rsidP="005E6AAE">
            <w:pPr>
              <w:rPr>
                <w:rFonts w:cs="Arial"/>
                <w:szCs w:val="22"/>
              </w:rPr>
            </w:pPr>
          </w:p>
        </w:tc>
        <w:tc>
          <w:tcPr>
            <w:tcW w:w="1804" w:type="dxa"/>
          </w:tcPr>
          <w:p w14:paraId="3F7F9069" w14:textId="77777777" w:rsidR="00145C2F" w:rsidRPr="00126E39" w:rsidRDefault="00145C2F" w:rsidP="005E6AAE">
            <w:pPr>
              <w:rPr>
                <w:rFonts w:cs="Arial"/>
                <w:szCs w:val="22"/>
              </w:rPr>
            </w:pPr>
          </w:p>
        </w:tc>
      </w:tr>
      <w:tr w:rsidR="00145C2F" w:rsidRPr="00126E39" w14:paraId="17A9AA40" w14:textId="77777777" w:rsidTr="005E6AAE">
        <w:tc>
          <w:tcPr>
            <w:tcW w:w="6345" w:type="dxa"/>
          </w:tcPr>
          <w:p w14:paraId="27EEEB77" w14:textId="77777777" w:rsidR="00145C2F" w:rsidRPr="00126E39" w:rsidRDefault="00145C2F" w:rsidP="005E6AAE">
            <w:pPr>
              <w:tabs>
                <w:tab w:val="left" w:leader="dot" w:pos="5670"/>
              </w:tabs>
              <w:rPr>
                <w:rFonts w:cs="Arial"/>
                <w:szCs w:val="22"/>
              </w:rPr>
            </w:pPr>
            <w:r w:rsidRPr="00126E39">
              <w:rPr>
                <w:rFonts w:cs="Arial"/>
                <w:szCs w:val="22"/>
              </w:rPr>
              <w:tab/>
            </w:r>
            <w:r w:rsidRPr="00126E39">
              <w:rPr>
                <w:rFonts w:cs="Arial"/>
                <w:szCs w:val="22"/>
              </w:rPr>
              <w:tab/>
            </w:r>
          </w:p>
        </w:tc>
        <w:tc>
          <w:tcPr>
            <w:tcW w:w="1276" w:type="dxa"/>
          </w:tcPr>
          <w:p w14:paraId="13CC0B3A" w14:textId="77777777" w:rsidR="00145C2F" w:rsidRPr="00126E39" w:rsidRDefault="00145C2F" w:rsidP="005E6AAE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</w:tcPr>
          <w:p w14:paraId="15D75F21" w14:textId="77777777" w:rsidR="00145C2F" w:rsidRPr="00126E39" w:rsidRDefault="00145C2F" w:rsidP="005E6AAE">
            <w:pPr>
              <w:rPr>
                <w:rFonts w:cs="Arial"/>
                <w:szCs w:val="22"/>
              </w:rPr>
            </w:pPr>
          </w:p>
        </w:tc>
        <w:tc>
          <w:tcPr>
            <w:tcW w:w="1804" w:type="dxa"/>
          </w:tcPr>
          <w:p w14:paraId="02692B2A" w14:textId="77777777" w:rsidR="00145C2F" w:rsidRPr="00126E39" w:rsidRDefault="00145C2F" w:rsidP="005E6AAE">
            <w:pPr>
              <w:rPr>
                <w:rFonts w:cs="Arial"/>
                <w:szCs w:val="22"/>
              </w:rPr>
            </w:pPr>
          </w:p>
        </w:tc>
      </w:tr>
      <w:tr w:rsidR="00145C2F" w:rsidRPr="00126E39" w14:paraId="76409F6A" w14:textId="77777777" w:rsidTr="005E6AAE">
        <w:tc>
          <w:tcPr>
            <w:tcW w:w="6345" w:type="dxa"/>
          </w:tcPr>
          <w:p w14:paraId="62F5115F" w14:textId="77777777" w:rsidR="00145C2F" w:rsidRPr="00126E39" w:rsidRDefault="00145C2F" w:rsidP="005E6AAE">
            <w:pPr>
              <w:tabs>
                <w:tab w:val="left" w:leader="dot" w:pos="5670"/>
              </w:tabs>
              <w:rPr>
                <w:rFonts w:cs="Arial"/>
                <w:szCs w:val="22"/>
              </w:rPr>
            </w:pPr>
            <w:r w:rsidRPr="00126E39">
              <w:rPr>
                <w:rFonts w:cs="Arial"/>
                <w:szCs w:val="22"/>
              </w:rPr>
              <w:tab/>
            </w:r>
          </w:p>
        </w:tc>
        <w:tc>
          <w:tcPr>
            <w:tcW w:w="1276" w:type="dxa"/>
          </w:tcPr>
          <w:p w14:paraId="6EA85C39" w14:textId="77777777" w:rsidR="00145C2F" w:rsidRPr="00126E39" w:rsidRDefault="00145C2F" w:rsidP="005E6AAE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</w:tcPr>
          <w:p w14:paraId="4BE6FA6E" w14:textId="77777777" w:rsidR="00145C2F" w:rsidRPr="00126E39" w:rsidRDefault="00145C2F" w:rsidP="005E6AAE">
            <w:pPr>
              <w:rPr>
                <w:rFonts w:cs="Arial"/>
                <w:szCs w:val="22"/>
              </w:rPr>
            </w:pPr>
          </w:p>
        </w:tc>
        <w:tc>
          <w:tcPr>
            <w:tcW w:w="1804" w:type="dxa"/>
          </w:tcPr>
          <w:p w14:paraId="77223463" w14:textId="77777777" w:rsidR="00145C2F" w:rsidRPr="00126E39" w:rsidRDefault="00145C2F" w:rsidP="005E6AAE">
            <w:pPr>
              <w:rPr>
                <w:rFonts w:cs="Arial"/>
                <w:szCs w:val="22"/>
              </w:rPr>
            </w:pPr>
          </w:p>
        </w:tc>
      </w:tr>
      <w:tr w:rsidR="00145C2F" w:rsidRPr="00126E39" w14:paraId="6E3253F8" w14:textId="77777777" w:rsidTr="005E6AAE">
        <w:tc>
          <w:tcPr>
            <w:tcW w:w="6345" w:type="dxa"/>
          </w:tcPr>
          <w:p w14:paraId="2830A39D" w14:textId="77777777" w:rsidR="00145C2F" w:rsidRPr="00126E39" w:rsidRDefault="00145C2F" w:rsidP="005E6AAE">
            <w:pPr>
              <w:tabs>
                <w:tab w:val="left" w:leader="dot" w:pos="5670"/>
              </w:tabs>
              <w:rPr>
                <w:rFonts w:cs="Arial"/>
                <w:szCs w:val="22"/>
              </w:rPr>
            </w:pPr>
            <w:r w:rsidRPr="00126E39">
              <w:rPr>
                <w:rFonts w:cs="Arial"/>
                <w:szCs w:val="22"/>
              </w:rPr>
              <w:tab/>
            </w:r>
          </w:p>
        </w:tc>
        <w:tc>
          <w:tcPr>
            <w:tcW w:w="1276" w:type="dxa"/>
          </w:tcPr>
          <w:p w14:paraId="6D018C7C" w14:textId="77777777" w:rsidR="00145C2F" w:rsidRPr="00126E39" w:rsidRDefault="00145C2F" w:rsidP="005E6AAE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</w:tcPr>
          <w:p w14:paraId="6F7751B4" w14:textId="77777777" w:rsidR="00145C2F" w:rsidRPr="00126E39" w:rsidRDefault="00145C2F" w:rsidP="005E6AAE">
            <w:pPr>
              <w:rPr>
                <w:rFonts w:cs="Arial"/>
                <w:szCs w:val="22"/>
              </w:rPr>
            </w:pPr>
          </w:p>
        </w:tc>
        <w:tc>
          <w:tcPr>
            <w:tcW w:w="1804" w:type="dxa"/>
          </w:tcPr>
          <w:p w14:paraId="4F864C84" w14:textId="77777777" w:rsidR="00145C2F" w:rsidRPr="00126E39" w:rsidRDefault="00145C2F" w:rsidP="005E6AAE">
            <w:pPr>
              <w:rPr>
                <w:rFonts w:cs="Arial"/>
                <w:szCs w:val="22"/>
              </w:rPr>
            </w:pPr>
          </w:p>
        </w:tc>
      </w:tr>
    </w:tbl>
    <w:p w14:paraId="1BCC4024" w14:textId="77777777" w:rsidR="00145C2F" w:rsidRPr="00145C2F" w:rsidRDefault="00145C2F" w:rsidP="00145C2F">
      <w:pPr>
        <w:rPr>
          <w:rFonts w:cs="Arial"/>
          <w:b/>
          <w:szCs w:val="22"/>
        </w:rPr>
      </w:pPr>
    </w:p>
    <w:p w14:paraId="05C5600D" w14:textId="77777777" w:rsidR="008410F4" w:rsidRPr="00B7778A" w:rsidRDefault="00D81FB6" w:rsidP="008410F4">
      <w:pPr>
        <w:pStyle w:val="Paragraphedeliste"/>
        <w:numPr>
          <w:ilvl w:val="0"/>
          <w:numId w:val="27"/>
        </w:numPr>
        <w:rPr>
          <w:rFonts w:ascii="Arial" w:hAnsi="Arial" w:cs="Arial"/>
          <w:b/>
          <w:szCs w:val="22"/>
        </w:rPr>
      </w:pPr>
      <w:r w:rsidRPr="00B7778A">
        <w:rPr>
          <w:rFonts w:ascii="Arial" w:hAnsi="Arial" w:cs="Arial"/>
          <w:b/>
          <w:szCs w:val="22"/>
        </w:rPr>
        <w:t>MISE EN SECURITE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6771"/>
        <w:gridCol w:w="1110"/>
        <w:gridCol w:w="1158"/>
        <w:gridCol w:w="1095"/>
      </w:tblGrid>
      <w:tr w:rsidR="008410F4" w:rsidRPr="00E77893" w14:paraId="71160D38" w14:textId="77777777" w:rsidTr="00126E39">
        <w:tc>
          <w:tcPr>
            <w:tcW w:w="6771" w:type="dxa"/>
          </w:tcPr>
          <w:p w14:paraId="00028454" w14:textId="77777777" w:rsidR="008410F4" w:rsidRPr="00E77893" w:rsidRDefault="008410F4">
            <w:pPr>
              <w:rPr>
                <w:rFonts w:cs="Arial"/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B9B476E" w14:textId="77777777" w:rsidR="008410F4" w:rsidRPr="00E77893" w:rsidRDefault="008410F4" w:rsidP="00126E39">
            <w:pPr>
              <w:jc w:val="center"/>
              <w:rPr>
                <w:rFonts w:cs="Arial"/>
                <w:szCs w:val="22"/>
              </w:rPr>
            </w:pPr>
            <w:r w:rsidRPr="00E77893">
              <w:rPr>
                <w:rFonts w:cs="Arial"/>
                <w:szCs w:val="22"/>
              </w:rPr>
              <w:t>A Faire ? Non/Oui</w:t>
            </w:r>
          </w:p>
        </w:tc>
        <w:tc>
          <w:tcPr>
            <w:tcW w:w="1158" w:type="dxa"/>
            <w:vAlign w:val="center"/>
          </w:tcPr>
          <w:p w14:paraId="0F103AA8" w14:textId="77777777" w:rsidR="008410F4" w:rsidRPr="00E77893" w:rsidRDefault="00126E39" w:rsidP="00126E39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QUI</w:t>
            </w:r>
            <w:r w:rsidR="008410F4" w:rsidRPr="00E77893">
              <w:rPr>
                <w:rFonts w:cs="Arial"/>
                <w:szCs w:val="22"/>
              </w:rPr>
              <w:t> ?</w:t>
            </w:r>
          </w:p>
        </w:tc>
        <w:tc>
          <w:tcPr>
            <w:tcW w:w="1095" w:type="dxa"/>
          </w:tcPr>
          <w:p w14:paraId="7CA6EB76" w14:textId="77777777" w:rsidR="008410F4" w:rsidRPr="00E77893" w:rsidRDefault="008410F4" w:rsidP="008410F4">
            <w:pPr>
              <w:jc w:val="center"/>
              <w:rPr>
                <w:rFonts w:cs="Arial"/>
                <w:szCs w:val="22"/>
              </w:rPr>
            </w:pPr>
            <w:r w:rsidRPr="00E77893">
              <w:rPr>
                <w:rFonts w:cs="Arial"/>
                <w:szCs w:val="22"/>
              </w:rPr>
              <w:t>Fait ?</w:t>
            </w:r>
          </w:p>
          <w:p w14:paraId="2AA4030F" w14:textId="77777777" w:rsidR="008410F4" w:rsidRPr="00E77893" w:rsidRDefault="008410F4" w:rsidP="008410F4">
            <w:pPr>
              <w:jc w:val="center"/>
              <w:rPr>
                <w:rFonts w:cs="Arial"/>
                <w:szCs w:val="22"/>
              </w:rPr>
            </w:pPr>
            <w:r w:rsidRPr="00E77893">
              <w:rPr>
                <w:rFonts w:cs="Arial"/>
                <w:szCs w:val="22"/>
              </w:rPr>
              <w:t>Non / Oui, le :</w:t>
            </w:r>
          </w:p>
        </w:tc>
      </w:tr>
      <w:tr w:rsidR="008410F4" w:rsidRPr="00E77893" w14:paraId="1095BB99" w14:textId="77777777" w:rsidTr="00145C2F">
        <w:trPr>
          <w:trHeight w:val="397"/>
        </w:trPr>
        <w:tc>
          <w:tcPr>
            <w:tcW w:w="6771" w:type="dxa"/>
            <w:vAlign w:val="center"/>
          </w:tcPr>
          <w:p w14:paraId="76061514" w14:textId="77777777" w:rsidR="00E77893" w:rsidRPr="00E77893" w:rsidRDefault="008410F4" w:rsidP="00145C2F">
            <w:pPr>
              <w:spacing w:line="0" w:lineRule="atLeast"/>
              <w:rPr>
                <w:rFonts w:cs="Arial"/>
                <w:szCs w:val="22"/>
              </w:rPr>
            </w:pPr>
            <w:r w:rsidRPr="00E77893">
              <w:rPr>
                <w:rFonts w:eastAsia="Arial" w:cs="Arial"/>
                <w:szCs w:val="22"/>
              </w:rPr>
              <w:t>Éloignement à plus de 10 mètres des substances combustibles</w:t>
            </w:r>
          </w:p>
        </w:tc>
        <w:tc>
          <w:tcPr>
            <w:tcW w:w="1110" w:type="dxa"/>
          </w:tcPr>
          <w:p w14:paraId="6263844B" w14:textId="77777777" w:rsidR="008410F4" w:rsidRPr="00E77893" w:rsidRDefault="008410F4">
            <w:pPr>
              <w:rPr>
                <w:rFonts w:cs="Arial"/>
                <w:szCs w:val="22"/>
              </w:rPr>
            </w:pPr>
          </w:p>
        </w:tc>
        <w:tc>
          <w:tcPr>
            <w:tcW w:w="1158" w:type="dxa"/>
          </w:tcPr>
          <w:p w14:paraId="1ED71DF8" w14:textId="77777777" w:rsidR="008410F4" w:rsidRPr="00E77893" w:rsidRDefault="008410F4">
            <w:pPr>
              <w:rPr>
                <w:rFonts w:cs="Arial"/>
                <w:szCs w:val="22"/>
              </w:rPr>
            </w:pPr>
          </w:p>
        </w:tc>
        <w:tc>
          <w:tcPr>
            <w:tcW w:w="1095" w:type="dxa"/>
          </w:tcPr>
          <w:p w14:paraId="3DA57C13" w14:textId="77777777" w:rsidR="008410F4" w:rsidRPr="00E77893" w:rsidRDefault="008410F4">
            <w:pPr>
              <w:rPr>
                <w:rFonts w:cs="Arial"/>
                <w:szCs w:val="22"/>
              </w:rPr>
            </w:pPr>
          </w:p>
        </w:tc>
      </w:tr>
      <w:tr w:rsidR="008410F4" w:rsidRPr="00E77893" w14:paraId="326E18D5" w14:textId="77777777" w:rsidTr="00145C2F">
        <w:trPr>
          <w:trHeight w:val="397"/>
        </w:trPr>
        <w:tc>
          <w:tcPr>
            <w:tcW w:w="6771" w:type="dxa"/>
            <w:vAlign w:val="center"/>
          </w:tcPr>
          <w:p w14:paraId="5B4A9620" w14:textId="77777777" w:rsidR="008410F4" w:rsidRPr="00E77893" w:rsidRDefault="008410F4" w:rsidP="00145C2F">
            <w:pPr>
              <w:spacing w:line="0" w:lineRule="atLeast"/>
              <w:rPr>
                <w:rFonts w:eastAsia="Arial" w:cs="Arial"/>
                <w:szCs w:val="22"/>
              </w:rPr>
            </w:pPr>
            <w:r w:rsidRPr="00E77893">
              <w:rPr>
                <w:rFonts w:eastAsia="Arial" w:cs="Arial"/>
                <w:szCs w:val="22"/>
              </w:rPr>
              <w:t>Délimitation ou séparation et balisage de la zone d’intervention</w:t>
            </w:r>
          </w:p>
        </w:tc>
        <w:tc>
          <w:tcPr>
            <w:tcW w:w="1110" w:type="dxa"/>
          </w:tcPr>
          <w:p w14:paraId="576E36A5" w14:textId="77777777" w:rsidR="008410F4" w:rsidRPr="00E77893" w:rsidRDefault="008410F4">
            <w:pPr>
              <w:rPr>
                <w:rFonts w:cs="Arial"/>
                <w:szCs w:val="22"/>
              </w:rPr>
            </w:pPr>
          </w:p>
        </w:tc>
        <w:tc>
          <w:tcPr>
            <w:tcW w:w="1158" w:type="dxa"/>
          </w:tcPr>
          <w:p w14:paraId="3A333CCC" w14:textId="77777777" w:rsidR="008410F4" w:rsidRPr="00E77893" w:rsidRDefault="008410F4">
            <w:pPr>
              <w:rPr>
                <w:rFonts w:cs="Arial"/>
                <w:szCs w:val="22"/>
              </w:rPr>
            </w:pPr>
          </w:p>
        </w:tc>
        <w:tc>
          <w:tcPr>
            <w:tcW w:w="1095" w:type="dxa"/>
          </w:tcPr>
          <w:p w14:paraId="5AB02451" w14:textId="77777777" w:rsidR="008410F4" w:rsidRPr="00E77893" w:rsidRDefault="008410F4">
            <w:pPr>
              <w:rPr>
                <w:rFonts w:cs="Arial"/>
                <w:szCs w:val="22"/>
              </w:rPr>
            </w:pPr>
          </w:p>
        </w:tc>
      </w:tr>
      <w:tr w:rsidR="008410F4" w:rsidRPr="00E77893" w14:paraId="72804681" w14:textId="77777777" w:rsidTr="00145C2F">
        <w:trPr>
          <w:trHeight w:val="397"/>
        </w:trPr>
        <w:tc>
          <w:tcPr>
            <w:tcW w:w="6771" w:type="dxa"/>
            <w:vAlign w:val="center"/>
          </w:tcPr>
          <w:p w14:paraId="44BB8250" w14:textId="77777777" w:rsidR="008410F4" w:rsidRPr="00E77893" w:rsidRDefault="008410F4" w:rsidP="00145C2F">
            <w:pPr>
              <w:spacing w:line="0" w:lineRule="atLeast"/>
              <w:rPr>
                <w:rFonts w:eastAsia="Arial" w:cs="Arial"/>
                <w:szCs w:val="22"/>
              </w:rPr>
            </w:pPr>
            <w:r w:rsidRPr="00E77893">
              <w:rPr>
                <w:rFonts w:eastAsia="Arial" w:cs="Arial"/>
                <w:szCs w:val="22"/>
              </w:rPr>
              <w:t>Protection des éléments et/ou objets n’ayant pas pu être déplacés</w:t>
            </w:r>
          </w:p>
        </w:tc>
        <w:tc>
          <w:tcPr>
            <w:tcW w:w="1110" w:type="dxa"/>
          </w:tcPr>
          <w:p w14:paraId="68831638" w14:textId="77777777" w:rsidR="008410F4" w:rsidRPr="00E77893" w:rsidRDefault="008410F4">
            <w:pPr>
              <w:rPr>
                <w:rFonts w:cs="Arial"/>
                <w:szCs w:val="22"/>
              </w:rPr>
            </w:pPr>
          </w:p>
        </w:tc>
        <w:tc>
          <w:tcPr>
            <w:tcW w:w="1158" w:type="dxa"/>
          </w:tcPr>
          <w:p w14:paraId="07F85669" w14:textId="77777777" w:rsidR="008410F4" w:rsidRPr="00E77893" w:rsidRDefault="008410F4">
            <w:pPr>
              <w:rPr>
                <w:rFonts w:cs="Arial"/>
                <w:szCs w:val="22"/>
              </w:rPr>
            </w:pPr>
          </w:p>
        </w:tc>
        <w:tc>
          <w:tcPr>
            <w:tcW w:w="1095" w:type="dxa"/>
          </w:tcPr>
          <w:p w14:paraId="5D17BB7B" w14:textId="77777777" w:rsidR="008410F4" w:rsidRPr="00E77893" w:rsidRDefault="008410F4">
            <w:pPr>
              <w:rPr>
                <w:rFonts w:cs="Arial"/>
                <w:szCs w:val="22"/>
              </w:rPr>
            </w:pPr>
          </w:p>
        </w:tc>
      </w:tr>
      <w:tr w:rsidR="008410F4" w:rsidRPr="00E77893" w14:paraId="6066A9C0" w14:textId="77777777" w:rsidTr="00145C2F">
        <w:trPr>
          <w:trHeight w:val="397"/>
        </w:trPr>
        <w:tc>
          <w:tcPr>
            <w:tcW w:w="6771" w:type="dxa"/>
            <w:vAlign w:val="center"/>
          </w:tcPr>
          <w:p w14:paraId="3E1DC77D" w14:textId="77777777" w:rsidR="008410F4" w:rsidRPr="00E77893" w:rsidRDefault="008410F4" w:rsidP="00145C2F">
            <w:pPr>
              <w:spacing w:line="0" w:lineRule="atLeast"/>
              <w:rPr>
                <w:rFonts w:eastAsia="Arial" w:cs="Arial"/>
                <w:szCs w:val="22"/>
              </w:rPr>
            </w:pPr>
            <w:r w:rsidRPr="00E77893">
              <w:rPr>
                <w:rFonts w:eastAsia="Arial" w:cs="Arial"/>
                <w:szCs w:val="22"/>
              </w:rPr>
              <w:t>Consignation (source d’énergie, flux de produit...)</w:t>
            </w:r>
          </w:p>
        </w:tc>
        <w:tc>
          <w:tcPr>
            <w:tcW w:w="1110" w:type="dxa"/>
          </w:tcPr>
          <w:p w14:paraId="177ACD5F" w14:textId="77777777" w:rsidR="008410F4" w:rsidRPr="00E77893" w:rsidRDefault="008410F4">
            <w:pPr>
              <w:rPr>
                <w:rFonts w:cs="Arial"/>
                <w:szCs w:val="22"/>
              </w:rPr>
            </w:pPr>
          </w:p>
        </w:tc>
        <w:tc>
          <w:tcPr>
            <w:tcW w:w="1158" w:type="dxa"/>
          </w:tcPr>
          <w:p w14:paraId="5D256983" w14:textId="77777777" w:rsidR="008410F4" w:rsidRPr="00E77893" w:rsidRDefault="008410F4">
            <w:pPr>
              <w:rPr>
                <w:rFonts w:cs="Arial"/>
                <w:szCs w:val="22"/>
              </w:rPr>
            </w:pPr>
          </w:p>
        </w:tc>
        <w:tc>
          <w:tcPr>
            <w:tcW w:w="1095" w:type="dxa"/>
          </w:tcPr>
          <w:p w14:paraId="7F4DA2AC" w14:textId="77777777" w:rsidR="008410F4" w:rsidRPr="00E77893" w:rsidRDefault="008410F4">
            <w:pPr>
              <w:rPr>
                <w:rFonts w:cs="Arial"/>
                <w:szCs w:val="22"/>
              </w:rPr>
            </w:pPr>
          </w:p>
        </w:tc>
      </w:tr>
      <w:tr w:rsidR="008410F4" w:rsidRPr="00E77893" w14:paraId="1A5597A0" w14:textId="77777777" w:rsidTr="00145C2F">
        <w:trPr>
          <w:trHeight w:val="397"/>
        </w:trPr>
        <w:tc>
          <w:tcPr>
            <w:tcW w:w="6771" w:type="dxa"/>
            <w:vAlign w:val="center"/>
          </w:tcPr>
          <w:p w14:paraId="5D8B21F6" w14:textId="77777777" w:rsidR="008410F4" w:rsidRPr="00145C2F" w:rsidRDefault="008410F4" w:rsidP="00145C2F">
            <w:pPr>
              <w:rPr>
                <w:rFonts w:eastAsia="Arial" w:cs="Arial"/>
                <w:szCs w:val="22"/>
              </w:rPr>
            </w:pPr>
            <w:r w:rsidRPr="00E77893">
              <w:rPr>
                <w:rFonts w:eastAsia="Arial" w:cs="Arial"/>
                <w:szCs w:val="22"/>
              </w:rPr>
              <w:t>Vidange – nettoyage – dépoussiérage</w:t>
            </w:r>
          </w:p>
        </w:tc>
        <w:tc>
          <w:tcPr>
            <w:tcW w:w="1110" w:type="dxa"/>
          </w:tcPr>
          <w:p w14:paraId="3DA2B3D5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  <w:tc>
          <w:tcPr>
            <w:tcW w:w="1158" w:type="dxa"/>
          </w:tcPr>
          <w:p w14:paraId="25D9C793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  <w:tc>
          <w:tcPr>
            <w:tcW w:w="1095" w:type="dxa"/>
          </w:tcPr>
          <w:p w14:paraId="2ECA1A09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</w:tr>
      <w:tr w:rsidR="008410F4" w:rsidRPr="00E77893" w14:paraId="110754C5" w14:textId="77777777" w:rsidTr="00145C2F">
        <w:trPr>
          <w:trHeight w:val="397"/>
        </w:trPr>
        <w:tc>
          <w:tcPr>
            <w:tcW w:w="6771" w:type="dxa"/>
            <w:vAlign w:val="center"/>
          </w:tcPr>
          <w:p w14:paraId="60A68C1F" w14:textId="77777777" w:rsidR="008410F4" w:rsidRPr="00145C2F" w:rsidRDefault="008410F4" w:rsidP="00145C2F">
            <w:pPr>
              <w:rPr>
                <w:rFonts w:eastAsia="Arial" w:cs="Arial"/>
                <w:szCs w:val="22"/>
              </w:rPr>
            </w:pPr>
            <w:r w:rsidRPr="00E77893">
              <w:rPr>
                <w:rFonts w:eastAsia="Arial" w:cs="Arial"/>
                <w:szCs w:val="22"/>
              </w:rPr>
              <w:t>Dégazage (tuyauterie, cuve, citerne...)</w:t>
            </w:r>
          </w:p>
        </w:tc>
        <w:tc>
          <w:tcPr>
            <w:tcW w:w="1110" w:type="dxa"/>
          </w:tcPr>
          <w:p w14:paraId="705A6789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  <w:tc>
          <w:tcPr>
            <w:tcW w:w="1158" w:type="dxa"/>
          </w:tcPr>
          <w:p w14:paraId="5742F0A6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  <w:tc>
          <w:tcPr>
            <w:tcW w:w="1095" w:type="dxa"/>
          </w:tcPr>
          <w:p w14:paraId="3E16F023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</w:tr>
      <w:tr w:rsidR="008410F4" w:rsidRPr="00E77893" w14:paraId="72030236" w14:textId="77777777" w:rsidTr="00145C2F">
        <w:trPr>
          <w:trHeight w:val="397"/>
        </w:trPr>
        <w:tc>
          <w:tcPr>
            <w:tcW w:w="6771" w:type="dxa"/>
            <w:vAlign w:val="center"/>
          </w:tcPr>
          <w:p w14:paraId="614BCC2D" w14:textId="77777777" w:rsidR="008410F4" w:rsidRPr="00145C2F" w:rsidRDefault="008410F4" w:rsidP="00145C2F">
            <w:pPr>
              <w:rPr>
                <w:rFonts w:eastAsia="Arial" w:cs="Arial"/>
                <w:szCs w:val="22"/>
              </w:rPr>
            </w:pPr>
            <w:r w:rsidRPr="00E77893">
              <w:rPr>
                <w:rFonts w:eastAsia="Arial" w:cs="Arial"/>
                <w:szCs w:val="22"/>
              </w:rPr>
              <w:t>Remplissage/inertage (eau, gaz…)</w:t>
            </w:r>
          </w:p>
        </w:tc>
        <w:tc>
          <w:tcPr>
            <w:tcW w:w="1110" w:type="dxa"/>
          </w:tcPr>
          <w:p w14:paraId="33E4C68C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  <w:tc>
          <w:tcPr>
            <w:tcW w:w="1158" w:type="dxa"/>
          </w:tcPr>
          <w:p w14:paraId="6AA1A76C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  <w:tc>
          <w:tcPr>
            <w:tcW w:w="1095" w:type="dxa"/>
          </w:tcPr>
          <w:p w14:paraId="56A0CDC6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</w:tr>
      <w:tr w:rsidR="008410F4" w:rsidRPr="00E77893" w14:paraId="3CC6ECF9" w14:textId="77777777" w:rsidTr="00145C2F">
        <w:trPr>
          <w:trHeight w:val="397"/>
        </w:trPr>
        <w:tc>
          <w:tcPr>
            <w:tcW w:w="6771" w:type="dxa"/>
            <w:vAlign w:val="center"/>
          </w:tcPr>
          <w:p w14:paraId="7878D749" w14:textId="77777777" w:rsidR="008410F4" w:rsidRPr="00E77893" w:rsidRDefault="008410F4" w:rsidP="00145C2F">
            <w:pPr>
              <w:rPr>
                <w:rFonts w:eastAsia="Arial" w:cs="Arial"/>
                <w:szCs w:val="22"/>
              </w:rPr>
            </w:pPr>
            <w:r w:rsidRPr="00E77893">
              <w:rPr>
                <w:rFonts w:eastAsia="Arial" w:cs="Arial"/>
                <w:szCs w:val="22"/>
              </w:rPr>
              <w:t>Isolation des tuyauteries</w:t>
            </w:r>
          </w:p>
        </w:tc>
        <w:tc>
          <w:tcPr>
            <w:tcW w:w="1110" w:type="dxa"/>
          </w:tcPr>
          <w:p w14:paraId="4EE80D85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  <w:tc>
          <w:tcPr>
            <w:tcW w:w="1158" w:type="dxa"/>
          </w:tcPr>
          <w:p w14:paraId="375B86DA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  <w:tc>
          <w:tcPr>
            <w:tcW w:w="1095" w:type="dxa"/>
          </w:tcPr>
          <w:p w14:paraId="4D512360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</w:tr>
      <w:tr w:rsidR="008410F4" w:rsidRPr="00E77893" w14:paraId="65F473D7" w14:textId="77777777" w:rsidTr="00145C2F">
        <w:trPr>
          <w:trHeight w:val="397"/>
        </w:trPr>
        <w:tc>
          <w:tcPr>
            <w:tcW w:w="6771" w:type="dxa"/>
            <w:vAlign w:val="center"/>
          </w:tcPr>
          <w:p w14:paraId="367DD0CB" w14:textId="77777777" w:rsidR="008410F4" w:rsidRPr="00E77893" w:rsidRDefault="008410F4" w:rsidP="00145C2F">
            <w:pPr>
              <w:rPr>
                <w:rFonts w:eastAsia="Arial" w:cs="Arial"/>
                <w:szCs w:val="22"/>
              </w:rPr>
            </w:pPr>
            <w:r w:rsidRPr="00E77893">
              <w:rPr>
                <w:rFonts w:eastAsia="Arial" w:cs="Arial"/>
                <w:szCs w:val="22"/>
              </w:rPr>
              <w:t>Démontage de tuyauterie</w:t>
            </w:r>
          </w:p>
        </w:tc>
        <w:tc>
          <w:tcPr>
            <w:tcW w:w="1110" w:type="dxa"/>
          </w:tcPr>
          <w:p w14:paraId="13BFC867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  <w:tc>
          <w:tcPr>
            <w:tcW w:w="1158" w:type="dxa"/>
          </w:tcPr>
          <w:p w14:paraId="3F77C3ED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  <w:tc>
          <w:tcPr>
            <w:tcW w:w="1095" w:type="dxa"/>
          </w:tcPr>
          <w:p w14:paraId="70A430E3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</w:tr>
      <w:tr w:rsidR="008410F4" w:rsidRPr="00E77893" w14:paraId="3DBB9621" w14:textId="77777777" w:rsidTr="00145C2F">
        <w:trPr>
          <w:trHeight w:val="397"/>
        </w:trPr>
        <w:tc>
          <w:tcPr>
            <w:tcW w:w="6771" w:type="dxa"/>
            <w:vAlign w:val="center"/>
          </w:tcPr>
          <w:p w14:paraId="6E0CF737" w14:textId="77777777" w:rsidR="008410F4" w:rsidRPr="00E77893" w:rsidRDefault="008410F4" w:rsidP="00145C2F">
            <w:pPr>
              <w:rPr>
                <w:rFonts w:eastAsia="Arial" w:cs="Arial"/>
                <w:szCs w:val="22"/>
              </w:rPr>
            </w:pPr>
            <w:r w:rsidRPr="00E77893">
              <w:rPr>
                <w:rFonts w:eastAsia="Arial" w:cs="Arial"/>
                <w:szCs w:val="22"/>
              </w:rPr>
              <w:t>Colmatage des interstices</w:t>
            </w:r>
          </w:p>
        </w:tc>
        <w:tc>
          <w:tcPr>
            <w:tcW w:w="1110" w:type="dxa"/>
          </w:tcPr>
          <w:p w14:paraId="0274D958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  <w:tc>
          <w:tcPr>
            <w:tcW w:w="1158" w:type="dxa"/>
          </w:tcPr>
          <w:p w14:paraId="57C2A8DC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  <w:tc>
          <w:tcPr>
            <w:tcW w:w="1095" w:type="dxa"/>
          </w:tcPr>
          <w:p w14:paraId="61D4D9FC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</w:tr>
      <w:tr w:rsidR="008410F4" w:rsidRPr="00E77893" w14:paraId="74BD18E6" w14:textId="77777777" w:rsidTr="00145C2F">
        <w:trPr>
          <w:trHeight w:val="397"/>
        </w:trPr>
        <w:tc>
          <w:tcPr>
            <w:tcW w:w="6771" w:type="dxa"/>
            <w:vAlign w:val="center"/>
          </w:tcPr>
          <w:p w14:paraId="607B33F2" w14:textId="77777777" w:rsidR="008410F4" w:rsidRPr="00E77893" w:rsidRDefault="008410F4" w:rsidP="00145C2F">
            <w:pPr>
              <w:rPr>
                <w:rFonts w:eastAsia="Arial" w:cs="Arial"/>
                <w:szCs w:val="22"/>
              </w:rPr>
            </w:pPr>
            <w:r w:rsidRPr="00E77893">
              <w:rPr>
                <w:rFonts w:eastAsia="Arial" w:cs="Arial"/>
                <w:szCs w:val="22"/>
              </w:rPr>
              <w:t>Fermeture (appareil, caniveaux, fosses...)</w:t>
            </w:r>
          </w:p>
        </w:tc>
        <w:tc>
          <w:tcPr>
            <w:tcW w:w="1110" w:type="dxa"/>
          </w:tcPr>
          <w:p w14:paraId="7184C173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  <w:tc>
          <w:tcPr>
            <w:tcW w:w="1158" w:type="dxa"/>
          </w:tcPr>
          <w:p w14:paraId="0CFE4042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  <w:tc>
          <w:tcPr>
            <w:tcW w:w="1095" w:type="dxa"/>
          </w:tcPr>
          <w:p w14:paraId="10F3D19C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</w:tr>
      <w:tr w:rsidR="008410F4" w:rsidRPr="00E77893" w14:paraId="54EF16BA" w14:textId="77777777" w:rsidTr="00145C2F">
        <w:trPr>
          <w:trHeight w:val="397"/>
        </w:trPr>
        <w:tc>
          <w:tcPr>
            <w:tcW w:w="6771" w:type="dxa"/>
            <w:vAlign w:val="center"/>
          </w:tcPr>
          <w:p w14:paraId="1571177C" w14:textId="77777777" w:rsidR="008410F4" w:rsidRPr="00E77893" w:rsidRDefault="008410F4" w:rsidP="00145C2F">
            <w:pPr>
              <w:rPr>
                <w:rFonts w:eastAsia="Arial" w:cs="Arial"/>
                <w:szCs w:val="22"/>
              </w:rPr>
            </w:pPr>
            <w:r w:rsidRPr="00E77893">
              <w:rPr>
                <w:rFonts w:eastAsia="Arial" w:cs="Arial"/>
                <w:szCs w:val="22"/>
              </w:rPr>
              <w:t>Isolation de la boucle de détection</w:t>
            </w:r>
          </w:p>
        </w:tc>
        <w:tc>
          <w:tcPr>
            <w:tcW w:w="1110" w:type="dxa"/>
          </w:tcPr>
          <w:p w14:paraId="2E9EA120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  <w:tc>
          <w:tcPr>
            <w:tcW w:w="1158" w:type="dxa"/>
          </w:tcPr>
          <w:p w14:paraId="1698217E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  <w:tc>
          <w:tcPr>
            <w:tcW w:w="1095" w:type="dxa"/>
          </w:tcPr>
          <w:p w14:paraId="6549A295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</w:tr>
      <w:tr w:rsidR="008410F4" w:rsidRPr="00E77893" w14:paraId="7E4EC618" w14:textId="77777777" w:rsidTr="00145C2F">
        <w:trPr>
          <w:trHeight w:val="397"/>
        </w:trPr>
        <w:tc>
          <w:tcPr>
            <w:tcW w:w="6771" w:type="dxa"/>
            <w:vAlign w:val="center"/>
          </w:tcPr>
          <w:p w14:paraId="7347CD49" w14:textId="77777777" w:rsidR="008410F4" w:rsidRPr="00E77893" w:rsidRDefault="008410F4" w:rsidP="00145C2F">
            <w:pPr>
              <w:rPr>
                <w:rFonts w:eastAsia="Arial" w:cs="Arial"/>
                <w:szCs w:val="22"/>
              </w:rPr>
            </w:pPr>
            <w:r w:rsidRPr="00E77893">
              <w:rPr>
                <w:rFonts w:eastAsia="Arial" w:cs="Arial"/>
                <w:szCs w:val="22"/>
              </w:rPr>
              <w:t>Isolation du système d’extinction</w:t>
            </w:r>
          </w:p>
        </w:tc>
        <w:tc>
          <w:tcPr>
            <w:tcW w:w="1110" w:type="dxa"/>
          </w:tcPr>
          <w:p w14:paraId="249B630E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  <w:tc>
          <w:tcPr>
            <w:tcW w:w="1158" w:type="dxa"/>
          </w:tcPr>
          <w:p w14:paraId="7833DB89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  <w:tc>
          <w:tcPr>
            <w:tcW w:w="1095" w:type="dxa"/>
          </w:tcPr>
          <w:p w14:paraId="787A1399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</w:tr>
      <w:tr w:rsidR="008410F4" w:rsidRPr="00E77893" w14:paraId="75E03CBC" w14:textId="77777777" w:rsidTr="00145C2F">
        <w:trPr>
          <w:trHeight w:val="397"/>
        </w:trPr>
        <w:tc>
          <w:tcPr>
            <w:tcW w:w="6771" w:type="dxa"/>
            <w:vAlign w:val="center"/>
          </w:tcPr>
          <w:p w14:paraId="2F128E1E" w14:textId="77777777" w:rsidR="008410F4" w:rsidRPr="00145C2F" w:rsidRDefault="008410F4" w:rsidP="00145C2F">
            <w:pPr>
              <w:rPr>
                <w:rFonts w:eastAsia="Arial" w:cs="Arial"/>
                <w:szCs w:val="22"/>
              </w:rPr>
            </w:pPr>
            <w:r w:rsidRPr="00E77893">
              <w:rPr>
                <w:rFonts w:eastAsia="Arial" w:cs="Arial"/>
                <w:szCs w:val="22"/>
              </w:rPr>
              <w:t>Modification du zonage ATEX</w:t>
            </w:r>
            <w:r w:rsidR="00145C2F">
              <w:rPr>
                <w:rFonts w:eastAsia="Arial" w:cs="Arial"/>
                <w:szCs w:val="22"/>
              </w:rPr>
              <w:t xml:space="preserve"> </w:t>
            </w:r>
            <w:r w:rsidRPr="00E77893">
              <w:rPr>
                <w:rFonts w:eastAsia="Arial" w:cs="Arial"/>
                <w:szCs w:val="22"/>
              </w:rPr>
              <w:t>existant suite aux mesures de mise en sécurité prises</w:t>
            </w:r>
          </w:p>
        </w:tc>
        <w:tc>
          <w:tcPr>
            <w:tcW w:w="1110" w:type="dxa"/>
          </w:tcPr>
          <w:p w14:paraId="75E2D110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  <w:tc>
          <w:tcPr>
            <w:tcW w:w="1158" w:type="dxa"/>
          </w:tcPr>
          <w:p w14:paraId="197B4D8C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  <w:tc>
          <w:tcPr>
            <w:tcW w:w="1095" w:type="dxa"/>
          </w:tcPr>
          <w:p w14:paraId="2A5ABBB8" w14:textId="77777777" w:rsidR="008410F4" w:rsidRPr="00E77893" w:rsidRDefault="008410F4" w:rsidP="00145C2F">
            <w:pPr>
              <w:rPr>
                <w:rFonts w:cs="Arial"/>
                <w:szCs w:val="22"/>
              </w:rPr>
            </w:pPr>
          </w:p>
        </w:tc>
      </w:tr>
    </w:tbl>
    <w:p w14:paraId="0E534C55" w14:textId="77777777" w:rsidR="0020697A" w:rsidRDefault="0020697A" w:rsidP="0020697A">
      <w:pPr>
        <w:pStyle w:val="Paragraphedeliste"/>
        <w:ind w:left="360"/>
        <w:rPr>
          <w:rFonts w:ascii="Arial" w:hAnsi="Arial" w:cs="Arial"/>
          <w:b/>
        </w:rPr>
      </w:pPr>
    </w:p>
    <w:p w14:paraId="3686EFA9" w14:textId="3A920194" w:rsidR="00A5482D" w:rsidRPr="00D81FB6" w:rsidRDefault="00D81FB6" w:rsidP="00445D8C">
      <w:pPr>
        <w:pStyle w:val="Paragraphedeliste"/>
        <w:numPr>
          <w:ilvl w:val="0"/>
          <w:numId w:val="27"/>
        </w:numPr>
        <w:rPr>
          <w:rFonts w:ascii="Arial" w:hAnsi="Arial" w:cs="Arial"/>
          <w:b/>
        </w:rPr>
      </w:pPr>
      <w:r w:rsidRPr="00D81FB6">
        <w:rPr>
          <w:rFonts w:ascii="Arial" w:hAnsi="Arial" w:cs="Arial"/>
          <w:b/>
        </w:rPr>
        <w:lastRenderedPageBreak/>
        <w:t>SURVEILLANCE DE SECURITE</w:t>
      </w:r>
    </w:p>
    <w:p w14:paraId="71A4E781" w14:textId="77777777" w:rsidR="00A5482D" w:rsidRPr="00126E39" w:rsidRDefault="00445D8C" w:rsidP="002422CF">
      <w:pPr>
        <w:pStyle w:val="Paragraphedeliste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126E39">
        <w:rPr>
          <w:rFonts w:ascii="Arial" w:hAnsi="Arial" w:cs="Arial"/>
          <w:sz w:val="22"/>
          <w:szCs w:val="22"/>
        </w:rPr>
        <w:t xml:space="preserve">Pendant les travaux </w:t>
      </w:r>
      <w:r w:rsidR="00A5482D" w:rsidRPr="00126E39">
        <w:rPr>
          <w:rFonts w:ascii="Arial" w:hAnsi="Arial" w:cs="Arial"/>
          <w:sz w:val="22"/>
          <w:szCs w:val="22"/>
        </w:rPr>
        <w:t>:</w:t>
      </w:r>
    </w:p>
    <w:p w14:paraId="5E523A25" w14:textId="77777777" w:rsidR="00A5482D" w:rsidRPr="00126E39" w:rsidRDefault="00A5482D" w:rsidP="00E9277F">
      <w:pPr>
        <w:tabs>
          <w:tab w:val="left" w:leader="dot" w:pos="5670"/>
          <w:tab w:val="left" w:leader="dot" w:pos="11340"/>
        </w:tabs>
        <w:spacing w:line="480" w:lineRule="auto"/>
        <w:rPr>
          <w:rFonts w:cs="Arial"/>
          <w:szCs w:val="22"/>
        </w:rPr>
      </w:pPr>
      <w:r w:rsidRPr="00126E39">
        <w:rPr>
          <w:rFonts w:cs="Arial"/>
          <w:szCs w:val="22"/>
        </w:rPr>
        <w:t xml:space="preserve">Nom : </w:t>
      </w:r>
      <w:r w:rsidRPr="00126E39">
        <w:rPr>
          <w:rFonts w:cs="Arial"/>
          <w:szCs w:val="22"/>
        </w:rPr>
        <w:tab/>
      </w:r>
      <w:r w:rsidR="00445D8C" w:rsidRPr="00126E39">
        <w:rPr>
          <w:rFonts w:cs="Arial"/>
          <w:szCs w:val="22"/>
        </w:rPr>
        <w:t xml:space="preserve">; </w:t>
      </w:r>
      <w:r w:rsidR="00C222A9">
        <w:rPr>
          <w:rFonts w:cs="Arial"/>
          <w:szCs w:val="22"/>
        </w:rPr>
        <w:t>Visa :</w:t>
      </w:r>
    </w:p>
    <w:p w14:paraId="138D8811" w14:textId="77777777" w:rsidR="00E9277F" w:rsidRDefault="00445D8C" w:rsidP="00E9277F">
      <w:pPr>
        <w:pStyle w:val="Paragraphedeliste"/>
        <w:numPr>
          <w:ilvl w:val="0"/>
          <w:numId w:val="1"/>
        </w:numPr>
        <w:tabs>
          <w:tab w:val="left" w:leader="dot" w:pos="2835"/>
        </w:tabs>
        <w:spacing w:line="480" w:lineRule="auto"/>
        <w:ind w:left="714" w:hanging="357"/>
        <w:rPr>
          <w:rFonts w:ascii="Arial" w:hAnsi="Arial" w:cs="Arial"/>
          <w:sz w:val="22"/>
          <w:szCs w:val="22"/>
        </w:rPr>
      </w:pPr>
      <w:r w:rsidRPr="00126E39">
        <w:rPr>
          <w:rFonts w:ascii="Arial" w:hAnsi="Arial" w:cs="Arial"/>
          <w:sz w:val="22"/>
          <w:szCs w:val="22"/>
        </w:rPr>
        <w:t>Après les travaux, à partir de</w:t>
      </w:r>
      <w:r w:rsidR="00B7778A" w:rsidRPr="00126E39">
        <w:rPr>
          <w:rFonts w:ascii="Arial" w:hAnsi="Arial" w:cs="Arial"/>
          <w:sz w:val="22"/>
          <w:szCs w:val="22"/>
        </w:rPr>
        <w:t xml:space="preserve"> … </w:t>
      </w:r>
      <w:r w:rsidR="00BD7E1A">
        <w:rPr>
          <w:rFonts w:ascii="Arial" w:hAnsi="Arial" w:cs="Arial"/>
          <w:sz w:val="22"/>
          <w:szCs w:val="22"/>
        </w:rPr>
        <w:t xml:space="preserve">        </w:t>
      </w:r>
      <w:r w:rsidRPr="00126E39">
        <w:rPr>
          <w:rFonts w:ascii="Arial" w:hAnsi="Arial" w:cs="Arial"/>
          <w:sz w:val="22"/>
          <w:szCs w:val="22"/>
        </w:rPr>
        <w:t>h</w:t>
      </w:r>
      <w:r w:rsidR="00B7778A" w:rsidRPr="00126E39">
        <w:rPr>
          <w:rFonts w:ascii="Arial" w:hAnsi="Arial" w:cs="Arial"/>
          <w:sz w:val="22"/>
          <w:szCs w:val="22"/>
        </w:rPr>
        <w:t xml:space="preserve"> …</w:t>
      </w:r>
      <w:r w:rsidR="00BD7E1A">
        <w:rPr>
          <w:rFonts w:ascii="Arial" w:hAnsi="Arial" w:cs="Arial"/>
          <w:sz w:val="22"/>
          <w:szCs w:val="22"/>
        </w:rPr>
        <w:t xml:space="preserve">          </w:t>
      </w:r>
      <w:r w:rsidR="00B7778A" w:rsidRPr="00126E39">
        <w:rPr>
          <w:rFonts w:ascii="Arial" w:hAnsi="Arial" w:cs="Arial"/>
          <w:sz w:val="22"/>
          <w:szCs w:val="22"/>
        </w:rPr>
        <w:t xml:space="preserve"> </w:t>
      </w:r>
      <w:r w:rsidRPr="00126E39">
        <w:rPr>
          <w:rFonts w:ascii="Arial" w:hAnsi="Arial" w:cs="Arial"/>
          <w:sz w:val="22"/>
          <w:szCs w:val="22"/>
        </w:rPr>
        <w:t>jusqu’à</w:t>
      </w:r>
      <w:r w:rsidR="00B7778A" w:rsidRPr="00126E39">
        <w:rPr>
          <w:rFonts w:ascii="Arial" w:hAnsi="Arial" w:cs="Arial"/>
          <w:sz w:val="22"/>
          <w:szCs w:val="22"/>
        </w:rPr>
        <w:t xml:space="preserve"> …</w:t>
      </w:r>
      <w:r w:rsidR="00BD7E1A">
        <w:rPr>
          <w:rFonts w:ascii="Arial" w:hAnsi="Arial" w:cs="Arial"/>
          <w:sz w:val="22"/>
          <w:szCs w:val="22"/>
        </w:rPr>
        <w:t xml:space="preserve">       </w:t>
      </w:r>
      <w:r w:rsidR="00B7778A" w:rsidRPr="00126E39">
        <w:rPr>
          <w:rFonts w:ascii="Arial" w:hAnsi="Arial" w:cs="Arial"/>
          <w:sz w:val="22"/>
          <w:szCs w:val="22"/>
        </w:rPr>
        <w:t xml:space="preserve"> </w:t>
      </w:r>
      <w:r w:rsidRPr="00126E39">
        <w:rPr>
          <w:rFonts w:ascii="Arial" w:hAnsi="Arial" w:cs="Arial"/>
          <w:sz w:val="22"/>
          <w:szCs w:val="22"/>
        </w:rPr>
        <w:t>h</w:t>
      </w:r>
      <w:r w:rsidR="00B7778A" w:rsidRPr="00126E39">
        <w:rPr>
          <w:rFonts w:ascii="Arial" w:hAnsi="Arial" w:cs="Arial"/>
          <w:sz w:val="22"/>
          <w:szCs w:val="22"/>
        </w:rPr>
        <w:t xml:space="preserve"> …</w:t>
      </w:r>
      <w:r w:rsidR="00BD7E1A">
        <w:rPr>
          <w:rFonts w:ascii="Arial" w:hAnsi="Arial" w:cs="Arial"/>
          <w:sz w:val="22"/>
          <w:szCs w:val="22"/>
        </w:rPr>
        <w:t xml:space="preserve">          </w:t>
      </w:r>
      <w:r w:rsidR="00B7778A" w:rsidRPr="00126E39">
        <w:rPr>
          <w:rFonts w:ascii="Arial" w:hAnsi="Arial" w:cs="Arial"/>
          <w:sz w:val="22"/>
          <w:szCs w:val="22"/>
        </w:rPr>
        <w:t xml:space="preserve"> </w:t>
      </w:r>
    </w:p>
    <w:p w14:paraId="37A9B9DC" w14:textId="77777777" w:rsidR="00A5482D" w:rsidRPr="00E9277F" w:rsidRDefault="00E9277F" w:rsidP="00E9277F">
      <w:pPr>
        <w:pStyle w:val="Paragraphedeliste"/>
        <w:tabs>
          <w:tab w:val="left" w:leader="dot" w:pos="2835"/>
        </w:tabs>
        <w:spacing w:line="480" w:lineRule="auto"/>
        <w:ind w:left="714"/>
        <w:rPr>
          <w:rFonts w:ascii="Arial" w:hAnsi="Arial" w:cs="Arial"/>
          <w:i/>
          <w:sz w:val="22"/>
          <w:szCs w:val="22"/>
        </w:rPr>
      </w:pPr>
      <w:r w:rsidRPr="00E9277F">
        <w:rPr>
          <w:rFonts w:ascii="Arial" w:hAnsi="Arial" w:cs="Arial"/>
          <w:i/>
          <w:sz w:val="22"/>
          <w:szCs w:val="22"/>
        </w:rPr>
        <w:t>(au moins 2 heures après la fin des travaux)</w:t>
      </w:r>
      <w:r w:rsidR="00445D8C" w:rsidRPr="00E9277F">
        <w:rPr>
          <w:rFonts w:ascii="Arial" w:hAnsi="Arial" w:cs="Arial"/>
          <w:i/>
          <w:sz w:val="22"/>
          <w:szCs w:val="22"/>
        </w:rPr>
        <w:t>;</w:t>
      </w:r>
    </w:p>
    <w:p w14:paraId="054C03EB" w14:textId="77777777" w:rsidR="00A5482D" w:rsidRPr="00126E39" w:rsidRDefault="00A5482D" w:rsidP="00E9277F">
      <w:pPr>
        <w:tabs>
          <w:tab w:val="left" w:leader="dot" w:pos="5670"/>
          <w:tab w:val="left" w:leader="dot" w:pos="11340"/>
        </w:tabs>
        <w:spacing w:line="480" w:lineRule="auto"/>
        <w:rPr>
          <w:rFonts w:cs="Arial"/>
          <w:szCs w:val="22"/>
        </w:rPr>
      </w:pPr>
      <w:r w:rsidRPr="00126E39">
        <w:rPr>
          <w:rFonts w:cs="Arial"/>
          <w:szCs w:val="22"/>
        </w:rPr>
        <w:t xml:space="preserve">Nom : </w:t>
      </w:r>
      <w:r w:rsidRPr="00126E39">
        <w:rPr>
          <w:rFonts w:cs="Arial"/>
          <w:szCs w:val="22"/>
        </w:rPr>
        <w:tab/>
      </w:r>
      <w:r w:rsidR="00445D8C" w:rsidRPr="00126E39">
        <w:rPr>
          <w:rFonts w:cs="Arial"/>
          <w:szCs w:val="22"/>
        </w:rPr>
        <w:t xml:space="preserve">; </w:t>
      </w:r>
      <w:r w:rsidRPr="00126E39">
        <w:rPr>
          <w:rFonts w:cs="Arial"/>
          <w:szCs w:val="22"/>
        </w:rPr>
        <w:t>Visa</w:t>
      </w:r>
      <w:r w:rsidR="002422CF">
        <w:rPr>
          <w:rFonts w:cs="Arial"/>
          <w:szCs w:val="22"/>
        </w:rPr>
        <w:t> :</w:t>
      </w:r>
    </w:p>
    <w:p w14:paraId="503EFD6D" w14:textId="77777777" w:rsidR="00B7778A" w:rsidRPr="00126E39" w:rsidRDefault="00B7778A" w:rsidP="00A5482D">
      <w:pPr>
        <w:tabs>
          <w:tab w:val="left" w:leader="dot" w:pos="5670"/>
          <w:tab w:val="left" w:leader="dot" w:pos="11340"/>
        </w:tabs>
        <w:rPr>
          <w:rFonts w:cs="Arial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85"/>
        <w:gridCol w:w="2143"/>
        <w:gridCol w:w="2600"/>
        <w:gridCol w:w="2382"/>
      </w:tblGrid>
      <w:tr w:rsidR="00E77893" w:rsidRPr="00126E39" w14:paraId="17F89B6C" w14:textId="77777777" w:rsidTr="004A408E">
        <w:tc>
          <w:tcPr>
            <w:tcW w:w="3085" w:type="dxa"/>
            <w:vAlign w:val="center"/>
          </w:tcPr>
          <w:p w14:paraId="1B8D1B23" w14:textId="77777777" w:rsidR="00E77893" w:rsidRPr="00126E39" w:rsidRDefault="00E77893" w:rsidP="004A408E">
            <w:pPr>
              <w:tabs>
                <w:tab w:val="left" w:leader="dot" w:pos="5670"/>
                <w:tab w:val="left" w:leader="dot" w:pos="11340"/>
              </w:tabs>
              <w:jc w:val="center"/>
              <w:rPr>
                <w:rFonts w:cs="Arial"/>
                <w:szCs w:val="22"/>
              </w:rPr>
            </w:pPr>
            <w:r w:rsidRPr="00126E39">
              <w:rPr>
                <w:rFonts w:cs="Arial"/>
                <w:szCs w:val="22"/>
              </w:rPr>
              <w:t>Personne ou services concernés</w:t>
            </w:r>
          </w:p>
        </w:tc>
        <w:tc>
          <w:tcPr>
            <w:tcW w:w="2143" w:type="dxa"/>
            <w:vAlign w:val="center"/>
          </w:tcPr>
          <w:p w14:paraId="0F56CDB5" w14:textId="77777777" w:rsidR="00E77893" w:rsidRPr="00126E39" w:rsidRDefault="00E77893" w:rsidP="004A408E">
            <w:pPr>
              <w:tabs>
                <w:tab w:val="left" w:leader="dot" w:pos="5670"/>
                <w:tab w:val="left" w:leader="dot" w:pos="11340"/>
              </w:tabs>
              <w:jc w:val="center"/>
              <w:rPr>
                <w:rFonts w:cs="Arial"/>
                <w:szCs w:val="22"/>
              </w:rPr>
            </w:pPr>
            <w:r w:rsidRPr="00126E39">
              <w:rPr>
                <w:rFonts w:cs="Arial"/>
                <w:szCs w:val="22"/>
              </w:rPr>
              <w:t>Nom</w:t>
            </w:r>
          </w:p>
        </w:tc>
        <w:tc>
          <w:tcPr>
            <w:tcW w:w="2600" w:type="dxa"/>
            <w:vAlign w:val="center"/>
          </w:tcPr>
          <w:p w14:paraId="101E50E1" w14:textId="77777777" w:rsidR="00E77893" w:rsidRPr="00126E39" w:rsidRDefault="00E77893" w:rsidP="004A408E">
            <w:pPr>
              <w:tabs>
                <w:tab w:val="left" w:leader="dot" w:pos="5670"/>
                <w:tab w:val="left" w:leader="dot" w:pos="11340"/>
              </w:tabs>
              <w:jc w:val="center"/>
              <w:rPr>
                <w:rFonts w:cs="Arial"/>
                <w:szCs w:val="22"/>
              </w:rPr>
            </w:pPr>
            <w:r w:rsidRPr="00126E39">
              <w:rPr>
                <w:rFonts w:cs="Arial"/>
                <w:szCs w:val="22"/>
              </w:rPr>
              <w:t>Qualité</w:t>
            </w:r>
          </w:p>
        </w:tc>
        <w:tc>
          <w:tcPr>
            <w:tcW w:w="2382" w:type="dxa"/>
            <w:vAlign w:val="center"/>
          </w:tcPr>
          <w:p w14:paraId="76117D16" w14:textId="77777777" w:rsidR="00E77893" w:rsidRPr="00126E39" w:rsidRDefault="00E77893" w:rsidP="004A408E">
            <w:pPr>
              <w:tabs>
                <w:tab w:val="left" w:leader="dot" w:pos="5670"/>
                <w:tab w:val="left" w:leader="dot" w:pos="11340"/>
              </w:tabs>
              <w:jc w:val="center"/>
              <w:rPr>
                <w:rFonts w:cs="Arial"/>
                <w:szCs w:val="22"/>
              </w:rPr>
            </w:pPr>
            <w:r w:rsidRPr="00126E39">
              <w:rPr>
                <w:rFonts w:cs="Arial"/>
                <w:szCs w:val="22"/>
              </w:rPr>
              <w:t>Signature</w:t>
            </w:r>
          </w:p>
        </w:tc>
      </w:tr>
      <w:tr w:rsidR="00E77893" w:rsidRPr="00126E39" w14:paraId="4ADF5BD9" w14:textId="77777777" w:rsidTr="00B7778A">
        <w:tc>
          <w:tcPr>
            <w:tcW w:w="3085" w:type="dxa"/>
          </w:tcPr>
          <w:p w14:paraId="376F3D66" w14:textId="77777777" w:rsidR="00E77893" w:rsidRPr="00126E39" w:rsidRDefault="00E77893" w:rsidP="00A5482D">
            <w:pPr>
              <w:tabs>
                <w:tab w:val="left" w:leader="dot" w:pos="5670"/>
                <w:tab w:val="left" w:leader="dot" w:pos="11340"/>
              </w:tabs>
              <w:rPr>
                <w:rFonts w:cs="Arial"/>
                <w:szCs w:val="22"/>
              </w:rPr>
            </w:pPr>
            <w:r w:rsidRPr="00126E39">
              <w:rPr>
                <w:rFonts w:cs="Arial"/>
                <w:szCs w:val="22"/>
              </w:rPr>
              <w:t>Responsable des travaux (collectivité)</w:t>
            </w:r>
          </w:p>
        </w:tc>
        <w:tc>
          <w:tcPr>
            <w:tcW w:w="2143" w:type="dxa"/>
          </w:tcPr>
          <w:p w14:paraId="4193509D" w14:textId="77777777" w:rsidR="00E77893" w:rsidRPr="00126E39" w:rsidRDefault="00E77893" w:rsidP="00A5482D">
            <w:pPr>
              <w:tabs>
                <w:tab w:val="left" w:leader="dot" w:pos="5670"/>
                <w:tab w:val="left" w:leader="dot" w:pos="11340"/>
              </w:tabs>
              <w:rPr>
                <w:rFonts w:cs="Arial"/>
                <w:szCs w:val="22"/>
              </w:rPr>
            </w:pPr>
          </w:p>
        </w:tc>
        <w:tc>
          <w:tcPr>
            <w:tcW w:w="2600" w:type="dxa"/>
          </w:tcPr>
          <w:p w14:paraId="4B8879B7" w14:textId="77777777" w:rsidR="00E77893" w:rsidRPr="00126E39" w:rsidRDefault="00E77893" w:rsidP="00A5482D">
            <w:pPr>
              <w:tabs>
                <w:tab w:val="left" w:leader="dot" w:pos="5670"/>
                <w:tab w:val="left" w:leader="dot" w:pos="11340"/>
              </w:tabs>
              <w:rPr>
                <w:rFonts w:cs="Arial"/>
                <w:szCs w:val="22"/>
              </w:rPr>
            </w:pPr>
          </w:p>
        </w:tc>
        <w:tc>
          <w:tcPr>
            <w:tcW w:w="2382" w:type="dxa"/>
          </w:tcPr>
          <w:p w14:paraId="4DB243C9" w14:textId="77777777" w:rsidR="00E77893" w:rsidRPr="00126E39" w:rsidRDefault="00E77893" w:rsidP="00A5482D">
            <w:pPr>
              <w:tabs>
                <w:tab w:val="left" w:leader="dot" w:pos="5670"/>
                <w:tab w:val="left" w:leader="dot" w:pos="11340"/>
              </w:tabs>
              <w:rPr>
                <w:rFonts w:cs="Arial"/>
                <w:szCs w:val="22"/>
              </w:rPr>
            </w:pPr>
          </w:p>
        </w:tc>
      </w:tr>
      <w:tr w:rsidR="00E77893" w:rsidRPr="00126E39" w14:paraId="7E76AE98" w14:textId="77777777" w:rsidTr="00B7778A">
        <w:tc>
          <w:tcPr>
            <w:tcW w:w="3085" w:type="dxa"/>
          </w:tcPr>
          <w:p w14:paraId="75D367E6" w14:textId="77777777" w:rsidR="00E77893" w:rsidRPr="00126E39" w:rsidRDefault="00E77893" w:rsidP="00E77893">
            <w:pPr>
              <w:tabs>
                <w:tab w:val="left" w:leader="dot" w:pos="5670"/>
                <w:tab w:val="left" w:leader="dot" w:pos="11340"/>
              </w:tabs>
              <w:rPr>
                <w:rFonts w:cs="Arial"/>
                <w:szCs w:val="22"/>
              </w:rPr>
            </w:pPr>
            <w:r w:rsidRPr="00126E39">
              <w:rPr>
                <w:rFonts w:cs="Arial"/>
                <w:szCs w:val="22"/>
              </w:rPr>
              <w:t>Chargé de sécurité (assistant de prévention)</w:t>
            </w:r>
          </w:p>
        </w:tc>
        <w:tc>
          <w:tcPr>
            <w:tcW w:w="2143" w:type="dxa"/>
          </w:tcPr>
          <w:p w14:paraId="4A45DB1D" w14:textId="77777777" w:rsidR="00E77893" w:rsidRPr="00126E39" w:rsidRDefault="00E77893" w:rsidP="00A5482D">
            <w:pPr>
              <w:tabs>
                <w:tab w:val="left" w:leader="dot" w:pos="5670"/>
                <w:tab w:val="left" w:leader="dot" w:pos="11340"/>
              </w:tabs>
              <w:rPr>
                <w:rFonts w:cs="Arial"/>
                <w:szCs w:val="22"/>
              </w:rPr>
            </w:pPr>
          </w:p>
        </w:tc>
        <w:tc>
          <w:tcPr>
            <w:tcW w:w="2600" w:type="dxa"/>
          </w:tcPr>
          <w:p w14:paraId="74F3CB69" w14:textId="77777777" w:rsidR="00E77893" w:rsidRPr="00126E39" w:rsidRDefault="00E77893" w:rsidP="00A5482D">
            <w:pPr>
              <w:tabs>
                <w:tab w:val="left" w:leader="dot" w:pos="5670"/>
                <w:tab w:val="left" w:leader="dot" w:pos="11340"/>
              </w:tabs>
              <w:rPr>
                <w:rFonts w:cs="Arial"/>
                <w:szCs w:val="22"/>
              </w:rPr>
            </w:pPr>
          </w:p>
        </w:tc>
        <w:tc>
          <w:tcPr>
            <w:tcW w:w="2382" w:type="dxa"/>
          </w:tcPr>
          <w:p w14:paraId="47CF8038" w14:textId="77777777" w:rsidR="00E77893" w:rsidRPr="00126E39" w:rsidRDefault="00E77893" w:rsidP="00A5482D">
            <w:pPr>
              <w:tabs>
                <w:tab w:val="left" w:leader="dot" w:pos="5670"/>
                <w:tab w:val="left" w:leader="dot" w:pos="11340"/>
              </w:tabs>
              <w:rPr>
                <w:rFonts w:cs="Arial"/>
                <w:szCs w:val="22"/>
              </w:rPr>
            </w:pPr>
          </w:p>
        </w:tc>
      </w:tr>
      <w:tr w:rsidR="00E77893" w:rsidRPr="00126E39" w14:paraId="0B68E564" w14:textId="77777777" w:rsidTr="00B7778A">
        <w:tc>
          <w:tcPr>
            <w:tcW w:w="3085" w:type="dxa"/>
          </w:tcPr>
          <w:p w14:paraId="2A14FDA6" w14:textId="77777777" w:rsidR="00E77893" w:rsidRPr="00126E39" w:rsidRDefault="00E77893" w:rsidP="00A5482D">
            <w:pPr>
              <w:tabs>
                <w:tab w:val="left" w:leader="dot" w:pos="5670"/>
                <w:tab w:val="left" w:leader="dot" w:pos="11340"/>
              </w:tabs>
              <w:rPr>
                <w:rFonts w:cs="Arial"/>
                <w:szCs w:val="22"/>
              </w:rPr>
            </w:pPr>
            <w:r w:rsidRPr="00126E39">
              <w:rPr>
                <w:rFonts w:cs="Arial"/>
                <w:szCs w:val="22"/>
              </w:rPr>
              <w:t>Responsable d’intervention entreprise extérieure</w:t>
            </w:r>
          </w:p>
        </w:tc>
        <w:tc>
          <w:tcPr>
            <w:tcW w:w="2143" w:type="dxa"/>
          </w:tcPr>
          <w:p w14:paraId="025389AC" w14:textId="77777777" w:rsidR="00E77893" w:rsidRPr="00126E39" w:rsidRDefault="00E77893" w:rsidP="00A5482D">
            <w:pPr>
              <w:tabs>
                <w:tab w:val="left" w:leader="dot" w:pos="5670"/>
                <w:tab w:val="left" w:leader="dot" w:pos="11340"/>
              </w:tabs>
              <w:rPr>
                <w:rFonts w:cs="Arial"/>
                <w:szCs w:val="22"/>
              </w:rPr>
            </w:pPr>
          </w:p>
        </w:tc>
        <w:tc>
          <w:tcPr>
            <w:tcW w:w="2600" w:type="dxa"/>
          </w:tcPr>
          <w:p w14:paraId="59D54015" w14:textId="77777777" w:rsidR="00E77893" w:rsidRPr="00126E39" w:rsidRDefault="00E77893" w:rsidP="00A5482D">
            <w:pPr>
              <w:tabs>
                <w:tab w:val="left" w:leader="dot" w:pos="5670"/>
                <w:tab w:val="left" w:leader="dot" w:pos="11340"/>
              </w:tabs>
              <w:rPr>
                <w:rFonts w:cs="Arial"/>
                <w:szCs w:val="22"/>
              </w:rPr>
            </w:pPr>
          </w:p>
        </w:tc>
        <w:tc>
          <w:tcPr>
            <w:tcW w:w="2382" w:type="dxa"/>
          </w:tcPr>
          <w:p w14:paraId="65085319" w14:textId="77777777" w:rsidR="00E77893" w:rsidRPr="00126E39" w:rsidRDefault="00E77893" w:rsidP="00A5482D">
            <w:pPr>
              <w:tabs>
                <w:tab w:val="left" w:leader="dot" w:pos="5670"/>
                <w:tab w:val="left" w:leader="dot" w:pos="11340"/>
              </w:tabs>
              <w:rPr>
                <w:rFonts w:cs="Arial"/>
                <w:szCs w:val="22"/>
              </w:rPr>
            </w:pPr>
          </w:p>
        </w:tc>
      </w:tr>
      <w:tr w:rsidR="00E77893" w:rsidRPr="00126E39" w14:paraId="0F20D386" w14:textId="77777777" w:rsidTr="00B7778A">
        <w:tc>
          <w:tcPr>
            <w:tcW w:w="3085" w:type="dxa"/>
          </w:tcPr>
          <w:p w14:paraId="5234D1BE" w14:textId="77777777" w:rsidR="00E77893" w:rsidRDefault="00E77893" w:rsidP="00A5482D">
            <w:pPr>
              <w:tabs>
                <w:tab w:val="left" w:leader="dot" w:pos="5670"/>
                <w:tab w:val="left" w:leader="dot" w:pos="11340"/>
              </w:tabs>
              <w:rPr>
                <w:rFonts w:cs="Arial"/>
                <w:szCs w:val="22"/>
              </w:rPr>
            </w:pPr>
          </w:p>
          <w:p w14:paraId="4F5F4A80" w14:textId="77777777" w:rsidR="00E9277F" w:rsidRPr="00126E39" w:rsidRDefault="00E9277F" w:rsidP="00A5482D">
            <w:pPr>
              <w:tabs>
                <w:tab w:val="left" w:leader="dot" w:pos="5670"/>
                <w:tab w:val="left" w:leader="dot" w:pos="11340"/>
              </w:tabs>
              <w:rPr>
                <w:rFonts w:cs="Arial"/>
                <w:szCs w:val="22"/>
              </w:rPr>
            </w:pPr>
          </w:p>
        </w:tc>
        <w:tc>
          <w:tcPr>
            <w:tcW w:w="2143" w:type="dxa"/>
          </w:tcPr>
          <w:p w14:paraId="15BA0098" w14:textId="77777777" w:rsidR="00E77893" w:rsidRPr="00126E39" w:rsidRDefault="00E77893" w:rsidP="00A5482D">
            <w:pPr>
              <w:tabs>
                <w:tab w:val="left" w:leader="dot" w:pos="5670"/>
                <w:tab w:val="left" w:leader="dot" w:pos="11340"/>
              </w:tabs>
              <w:rPr>
                <w:rFonts w:cs="Arial"/>
                <w:szCs w:val="22"/>
              </w:rPr>
            </w:pPr>
          </w:p>
        </w:tc>
        <w:tc>
          <w:tcPr>
            <w:tcW w:w="2600" w:type="dxa"/>
          </w:tcPr>
          <w:p w14:paraId="1BB596DF" w14:textId="77777777" w:rsidR="00E77893" w:rsidRPr="00126E39" w:rsidRDefault="00E77893" w:rsidP="00A5482D">
            <w:pPr>
              <w:tabs>
                <w:tab w:val="left" w:leader="dot" w:pos="5670"/>
                <w:tab w:val="left" w:leader="dot" w:pos="11340"/>
              </w:tabs>
              <w:rPr>
                <w:rFonts w:cs="Arial"/>
                <w:szCs w:val="22"/>
              </w:rPr>
            </w:pPr>
          </w:p>
        </w:tc>
        <w:tc>
          <w:tcPr>
            <w:tcW w:w="2382" w:type="dxa"/>
          </w:tcPr>
          <w:p w14:paraId="20699FB6" w14:textId="77777777" w:rsidR="00E77893" w:rsidRPr="00126E39" w:rsidRDefault="00E77893" w:rsidP="00A5482D">
            <w:pPr>
              <w:tabs>
                <w:tab w:val="left" w:leader="dot" w:pos="5670"/>
                <w:tab w:val="left" w:leader="dot" w:pos="11340"/>
              </w:tabs>
              <w:rPr>
                <w:rFonts w:cs="Arial"/>
                <w:szCs w:val="22"/>
              </w:rPr>
            </w:pPr>
          </w:p>
        </w:tc>
      </w:tr>
    </w:tbl>
    <w:p w14:paraId="795F7D50" w14:textId="77777777" w:rsidR="00B7778A" w:rsidRPr="00126E39" w:rsidRDefault="00B7778A" w:rsidP="00A5482D">
      <w:pPr>
        <w:tabs>
          <w:tab w:val="left" w:leader="dot" w:pos="5670"/>
          <w:tab w:val="left" w:leader="dot" w:pos="11340"/>
        </w:tabs>
        <w:rPr>
          <w:rFonts w:cs="Arial"/>
          <w:szCs w:val="22"/>
        </w:rPr>
      </w:pPr>
    </w:p>
    <w:p w14:paraId="5F576AC2" w14:textId="77777777" w:rsidR="00E9277F" w:rsidRDefault="00E9277F" w:rsidP="00A5482D">
      <w:pPr>
        <w:tabs>
          <w:tab w:val="left" w:leader="dot" w:pos="5670"/>
          <w:tab w:val="left" w:leader="dot" w:pos="11340"/>
        </w:tabs>
        <w:rPr>
          <w:rFonts w:cs="Arial"/>
          <w:szCs w:val="22"/>
        </w:rPr>
      </w:pPr>
    </w:p>
    <w:p w14:paraId="37A788B1" w14:textId="77777777" w:rsidR="00E77893" w:rsidRDefault="00E77893" w:rsidP="00A5482D">
      <w:pPr>
        <w:tabs>
          <w:tab w:val="left" w:leader="dot" w:pos="5670"/>
          <w:tab w:val="left" w:leader="dot" w:pos="11340"/>
        </w:tabs>
        <w:rPr>
          <w:rFonts w:cs="Arial"/>
          <w:szCs w:val="22"/>
        </w:rPr>
      </w:pPr>
      <w:r w:rsidRPr="00126E39">
        <w:rPr>
          <w:rFonts w:cs="Arial"/>
          <w:szCs w:val="22"/>
        </w:rPr>
        <w:t xml:space="preserve">Permis de feu délivré le : </w:t>
      </w:r>
      <w:r w:rsidRPr="00126E39">
        <w:rPr>
          <w:rFonts w:cs="Arial"/>
          <w:szCs w:val="22"/>
        </w:rPr>
        <w:tab/>
      </w:r>
    </w:p>
    <w:p w14:paraId="3133BD93" w14:textId="77777777" w:rsidR="00BD7E1A" w:rsidRPr="00126E39" w:rsidRDefault="00BD7E1A" w:rsidP="00A5482D">
      <w:pPr>
        <w:tabs>
          <w:tab w:val="left" w:leader="dot" w:pos="5670"/>
          <w:tab w:val="left" w:leader="dot" w:pos="11340"/>
        </w:tabs>
        <w:rPr>
          <w:rFonts w:cs="Arial"/>
          <w:szCs w:val="22"/>
        </w:rPr>
      </w:pPr>
    </w:p>
    <w:p w14:paraId="28FC90FD" w14:textId="77777777" w:rsidR="00E77893" w:rsidRDefault="00E77893" w:rsidP="00A5482D">
      <w:pPr>
        <w:tabs>
          <w:tab w:val="left" w:leader="dot" w:pos="5670"/>
          <w:tab w:val="left" w:leader="dot" w:pos="11340"/>
        </w:tabs>
        <w:rPr>
          <w:rFonts w:cs="Arial"/>
          <w:szCs w:val="22"/>
        </w:rPr>
      </w:pPr>
      <w:r w:rsidRPr="00126E39">
        <w:rPr>
          <w:rFonts w:cs="Arial"/>
          <w:szCs w:val="22"/>
        </w:rPr>
        <w:t xml:space="preserve">Signature de l’employeur ou de son représentant qualifié : </w:t>
      </w:r>
      <w:bookmarkEnd w:id="8"/>
      <w:bookmarkEnd w:id="9"/>
    </w:p>
    <w:p w14:paraId="7C52F28D" w14:textId="77777777" w:rsidR="00BD7E1A" w:rsidRDefault="00BD7E1A" w:rsidP="00A5482D">
      <w:pPr>
        <w:tabs>
          <w:tab w:val="left" w:leader="dot" w:pos="5670"/>
          <w:tab w:val="left" w:leader="dot" w:pos="11340"/>
        </w:tabs>
        <w:rPr>
          <w:rFonts w:cs="Arial"/>
          <w:szCs w:val="22"/>
        </w:rPr>
      </w:pPr>
    </w:p>
    <w:p w14:paraId="153017B7" w14:textId="77777777" w:rsidR="00BD7E1A" w:rsidRDefault="00BD7E1A" w:rsidP="00A5482D">
      <w:pPr>
        <w:tabs>
          <w:tab w:val="left" w:leader="dot" w:pos="5670"/>
          <w:tab w:val="left" w:leader="dot" w:pos="11340"/>
        </w:tabs>
        <w:rPr>
          <w:rFonts w:cs="Arial"/>
          <w:szCs w:val="22"/>
        </w:rPr>
      </w:pPr>
    </w:p>
    <w:p w14:paraId="710A9122" w14:textId="77777777" w:rsidR="00BD7E1A" w:rsidRDefault="00BD7E1A" w:rsidP="00A5482D">
      <w:pPr>
        <w:tabs>
          <w:tab w:val="left" w:leader="dot" w:pos="5670"/>
          <w:tab w:val="left" w:leader="dot" w:pos="11340"/>
        </w:tabs>
        <w:rPr>
          <w:rFonts w:cs="Arial"/>
          <w:szCs w:val="22"/>
        </w:rPr>
      </w:pPr>
    </w:p>
    <w:p w14:paraId="3D6EB465" w14:textId="77777777" w:rsidR="00BD7E1A" w:rsidRDefault="00BD7E1A" w:rsidP="00A5482D">
      <w:pPr>
        <w:tabs>
          <w:tab w:val="left" w:leader="dot" w:pos="5670"/>
          <w:tab w:val="left" w:leader="dot" w:pos="11340"/>
        </w:tabs>
        <w:rPr>
          <w:rFonts w:cs="Arial"/>
          <w:szCs w:val="22"/>
        </w:rPr>
      </w:pPr>
    </w:p>
    <w:p w14:paraId="5B0B6806" w14:textId="77777777" w:rsidR="00BD7E1A" w:rsidRDefault="00BD7E1A" w:rsidP="00A5482D">
      <w:pPr>
        <w:tabs>
          <w:tab w:val="left" w:leader="dot" w:pos="5670"/>
          <w:tab w:val="left" w:leader="dot" w:pos="11340"/>
        </w:tabs>
        <w:rPr>
          <w:rFonts w:cs="Arial"/>
          <w:szCs w:val="22"/>
        </w:rPr>
      </w:pPr>
    </w:p>
    <w:p w14:paraId="5FA28625" w14:textId="77777777" w:rsidR="00BD7E1A" w:rsidRDefault="00BD7E1A" w:rsidP="00A5482D">
      <w:pPr>
        <w:tabs>
          <w:tab w:val="left" w:leader="dot" w:pos="5670"/>
          <w:tab w:val="left" w:leader="dot" w:pos="11340"/>
        </w:tabs>
        <w:rPr>
          <w:rFonts w:cs="Arial"/>
          <w:szCs w:val="22"/>
        </w:rPr>
      </w:pPr>
    </w:p>
    <w:p w14:paraId="79011CB8" w14:textId="77777777" w:rsidR="00B577FF" w:rsidRDefault="00B577FF" w:rsidP="00A5482D">
      <w:pPr>
        <w:tabs>
          <w:tab w:val="left" w:leader="dot" w:pos="5670"/>
          <w:tab w:val="left" w:leader="dot" w:pos="11340"/>
        </w:tabs>
        <w:rPr>
          <w:rFonts w:cs="Arial"/>
          <w:szCs w:val="22"/>
        </w:rPr>
      </w:pPr>
    </w:p>
    <w:p w14:paraId="3AB7B289" w14:textId="77777777" w:rsidR="00B577FF" w:rsidRDefault="00B577FF" w:rsidP="00A5482D">
      <w:pPr>
        <w:tabs>
          <w:tab w:val="left" w:leader="dot" w:pos="5670"/>
          <w:tab w:val="left" w:leader="dot" w:pos="11340"/>
        </w:tabs>
        <w:rPr>
          <w:rFonts w:cs="Arial"/>
          <w:szCs w:val="22"/>
        </w:rPr>
      </w:pPr>
    </w:p>
    <w:p w14:paraId="3448F6A1" w14:textId="77777777" w:rsidR="00B577FF" w:rsidRDefault="00B577FF" w:rsidP="00A5482D">
      <w:pPr>
        <w:tabs>
          <w:tab w:val="left" w:leader="dot" w:pos="5670"/>
          <w:tab w:val="left" w:leader="dot" w:pos="11340"/>
        </w:tabs>
        <w:rPr>
          <w:rFonts w:cs="Arial"/>
          <w:szCs w:val="22"/>
        </w:rPr>
      </w:pPr>
    </w:p>
    <w:p w14:paraId="6E2A558D" w14:textId="77777777" w:rsidR="00B577FF" w:rsidRDefault="00B577FF" w:rsidP="00A5482D">
      <w:pPr>
        <w:tabs>
          <w:tab w:val="left" w:leader="dot" w:pos="5670"/>
          <w:tab w:val="left" w:leader="dot" w:pos="11340"/>
        </w:tabs>
        <w:rPr>
          <w:rFonts w:cs="Arial"/>
          <w:szCs w:val="22"/>
        </w:rPr>
      </w:pPr>
    </w:p>
    <w:p w14:paraId="692104F8" w14:textId="77777777" w:rsidR="002A4D59" w:rsidRDefault="00E9277F" w:rsidP="00E9277F">
      <w:pPr>
        <w:pStyle w:val="Paragraphedeliste"/>
        <w:numPr>
          <w:ilvl w:val="0"/>
          <w:numId w:val="26"/>
        </w:numPr>
        <w:rPr>
          <w:rFonts w:ascii="Arial" w:hAnsi="Arial" w:cs="Arial"/>
          <w:b/>
          <w:szCs w:val="22"/>
        </w:rPr>
      </w:pPr>
      <w:r w:rsidRPr="00E9277F">
        <w:rPr>
          <w:rFonts w:ascii="Arial" w:hAnsi="Arial" w:cs="Arial"/>
          <w:b/>
          <w:szCs w:val="22"/>
        </w:rPr>
        <w:t>Nouvelle validation obligatoire</w:t>
      </w:r>
      <w:r>
        <w:rPr>
          <w:rFonts w:ascii="Arial" w:hAnsi="Arial" w:cs="Arial"/>
          <w:b/>
          <w:szCs w:val="22"/>
        </w:rPr>
        <w:t xml:space="preserve"> </w:t>
      </w:r>
      <w:r>
        <w:rPr>
          <w:rFonts w:ascii="Arial" w:hAnsi="Arial" w:cs="Arial"/>
          <w:szCs w:val="22"/>
        </w:rPr>
        <w:t>(</w:t>
      </w:r>
      <w:r>
        <w:rPr>
          <w:rFonts w:ascii="Arial" w:hAnsi="Arial" w:cs="Arial"/>
          <w:i/>
          <w:szCs w:val="22"/>
        </w:rPr>
        <w:t>Si travaux par points chauds &gt; 1 jour</w:t>
      </w:r>
      <w:r w:rsidR="005A3ABD">
        <w:rPr>
          <w:rFonts w:ascii="Arial" w:hAnsi="Arial" w:cs="Arial"/>
          <w:i/>
          <w:szCs w:val="22"/>
        </w:rPr>
        <w:t xml:space="preserve"> – à renseigner par le responsable des travaux</w:t>
      </w:r>
      <w:r>
        <w:rPr>
          <w:rFonts w:ascii="Arial" w:hAnsi="Arial" w:cs="Arial"/>
          <w:i/>
          <w:szCs w:val="22"/>
        </w:rPr>
        <w:t>)</w:t>
      </w:r>
    </w:p>
    <w:p w14:paraId="32C89CF3" w14:textId="77777777" w:rsidR="00E9277F" w:rsidRPr="00E9277F" w:rsidRDefault="00E9277F" w:rsidP="00E9277F">
      <w:pPr>
        <w:pStyle w:val="Paragraphedeliste"/>
        <w:rPr>
          <w:rFonts w:ascii="Arial" w:hAnsi="Arial" w:cs="Arial"/>
          <w:b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78"/>
        <w:gridCol w:w="3378"/>
        <w:gridCol w:w="3378"/>
      </w:tblGrid>
      <w:tr w:rsidR="005A3ABD" w14:paraId="65FEFA1A" w14:textId="77777777" w:rsidTr="00617E7A">
        <w:trPr>
          <w:trHeight w:val="680"/>
        </w:trPr>
        <w:tc>
          <w:tcPr>
            <w:tcW w:w="3378" w:type="dxa"/>
            <w:vAlign w:val="center"/>
          </w:tcPr>
          <w:p w14:paraId="5539DD9C" w14:textId="77777777" w:rsidR="005A3ABD" w:rsidRDefault="005A3ABD" w:rsidP="00617E7A">
            <w:pPr>
              <w:tabs>
                <w:tab w:val="left" w:leader="dot" w:pos="5670"/>
                <w:tab w:val="left" w:leader="dot" w:pos="11340"/>
              </w:tabs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Jour</w:t>
            </w:r>
          </w:p>
        </w:tc>
        <w:tc>
          <w:tcPr>
            <w:tcW w:w="3378" w:type="dxa"/>
            <w:vAlign w:val="center"/>
          </w:tcPr>
          <w:p w14:paraId="27F78084" w14:textId="77777777" w:rsidR="005A3ABD" w:rsidRDefault="005A3ABD" w:rsidP="00617E7A">
            <w:pPr>
              <w:tabs>
                <w:tab w:val="left" w:leader="dot" w:pos="5670"/>
                <w:tab w:val="left" w:leader="dot" w:pos="11340"/>
              </w:tabs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Nom</w:t>
            </w:r>
          </w:p>
        </w:tc>
        <w:tc>
          <w:tcPr>
            <w:tcW w:w="3378" w:type="dxa"/>
            <w:vAlign w:val="center"/>
          </w:tcPr>
          <w:p w14:paraId="5D0A0F6F" w14:textId="77777777" w:rsidR="005A3ABD" w:rsidRDefault="005A3ABD" w:rsidP="00617E7A">
            <w:pPr>
              <w:tabs>
                <w:tab w:val="left" w:leader="dot" w:pos="5670"/>
                <w:tab w:val="left" w:leader="dot" w:pos="11340"/>
              </w:tabs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Signature</w:t>
            </w:r>
          </w:p>
        </w:tc>
      </w:tr>
      <w:tr w:rsidR="005A3ABD" w14:paraId="29AA60DD" w14:textId="77777777" w:rsidTr="00617E7A">
        <w:trPr>
          <w:trHeight w:val="680"/>
        </w:trPr>
        <w:tc>
          <w:tcPr>
            <w:tcW w:w="3378" w:type="dxa"/>
            <w:vAlign w:val="center"/>
          </w:tcPr>
          <w:p w14:paraId="01CD9D0D" w14:textId="32FE6A41" w:rsidR="005A3ABD" w:rsidRDefault="00617E7A" w:rsidP="00617E7A">
            <w:pPr>
              <w:tabs>
                <w:tab w:val="left" w:leader="dot" w:pos="5670"/>
                <w:tab w:val="left" w:leader="dot" w:pos="11340"/>
              </w:tabs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Jour </w:t>
            </w:r>
            <w:r w:rsidR="000A08C5">
              <w:rPr>
                <w:rFonts w:cs="Arial"/>
                <w:szCs w:val="22"/>
              </w:rPr>
              <w:t>1</w:t>
            </w:r>
          </w:p>
        </w:tc>
        <w:tc>
          <w:tcPr>
            <w:tcW w:w="3378" w:type="dxa"/>
            <w:vAlign w:val="center"/>
          </w:tcPr>
          <w:p w14:paraId="480EBAE3" w14:textId="77777777" w:rsidR="005A3ABD" w:rsidRDefault="005A3ABD" w:rsidP="00617E7A">
            <w:pPr>
              <w:tabs>
                <w:tab w:val="left" w:leader="dot" w:pos="5670"/>
                <w:tab w:val="left" w:leader="dot" w:pos="11340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3378" w:type="dxa"/>
            <w:vAlign w:val="center"/>
          </w:tcPr>
          <w:p w14:paraId="78247506" w14:textId="77777777" w:rsidR="005A3ABD" w:rsidRDefault="005A3ABD" w:rsidP="00617E7A">
            <w:pPr>
              <w:tabs>
                <w:tab w:val="left" w:leader="dot" w:pos="5670"/>
                <w:tab w:val="left" w:leader="dot" w:pos="11340"/>
              </w:tabs>
              <w:jc w:val="center"/>
              <w:rPr>
                <w:rFonts w:cs="Arial"/>
                <w:szCs w:val="22"/>
              </w:rPr>
            </w:pPr>
          </w:p>
        </w:tc>
      </w:tr>
      <w:tr w:rsidR="000A08C5" w14:paraId="40A1F2AE" w14:textId="77777777" w:rsidTr="00617E7A">
        <w:trPr>
          <w:trHeight w:val="680"/>
        </w:trPr>
        <w:tc>
          <w:tcPr>
            <w:tcW w:w="3378" w:type="dxa"/>
            <w:vAlign w:val="center"/>
          </w:tcPr>
          <w:p w14:paraId="0852D787" w14:textId="03DF9822" w:rsidR="000A08C5" w:rsidRDefault="000A08C5" w:rsidP="000A08C5">
            <w:pPr>
              <w:tabs>
                <w:tab w:val="left" w:leader="dot" w:pos="5670"/>
                <w:tab w:val="left" w:leader="dot" w:pos="11340"/>
              </w:tabs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Jour 2</w:t>
            </w:r>
          </w:p>
        </w:tc>
        <w:tc>
          <w:tcPr>
            <w:tcW w:w="3378" w:type="dxa"/>
            <w:vAlign w:val="center"/>
          </w:tcPr>
          <w:p w14:paraId="6D231654" w14:textId="77777777" w:rsidR="000A08C5" w:rsidRDefault="000A08C5" w:rsidP="000A08C5">
            <w:pPr>
              <w:tabs>
                <w:tab w:val="left" w:leader="dot" w:pos="5670"/>
                <w:tab w:val="left" w:leader="dot" w:pos="11340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3378" w:type="dxa"/>
            <w:vAlign w:val="center"/>
          </w:tcPr>
          <w:p w14:paraId="761C8EDF" w14:textId="77777777" w:rsidR="000A08C5" w:rsidRDefault="000A08C5" w:rsidP="000A08C5">
            <w:pPr>
              <w:tabs>
                <w:tab w:val="left" w:leader="dot" w:pos="5670"/>
                <w:tab w:val="left" w:leader="dot" w:pos="11340"/>
              </w:tabs>
              <w:jc w:val="center"/>
              <w:rPr>
                <w:rFonts w:cs="Arial"/>
                <w:szCs w:val="22"/>
              </w:rPr>
            </w:pPr>
          </w:p>
        </w:tc>
      </w:tr>
      <w:tr w:rsidR="000A08C5" w14:paraId="7ADD8837" w14:textId="77777777" w:rsidTr="00617E7A">
        <w:trPr>
          <w:trHeight w:val="680"/>
        </w:trPr>
        <w:tc>
          <w:tcPr>
            <w:tcW w:w="3378" w:type="dxa"/>
            <w:vAlign w:val="center"/>
          </w:tcPr>
          <w:p w14:paraId="1FE7C5D2" w14:textId="1CB0B4FD" w:rsidR="000A08C5" w:rsidRDefault="000A08C5" w:rsidP="000A08C5">
            <w:pPr>
              <w:tabs>
                <w:tab w:val="left" w:leader="dot" w:pos="5670"/>
                <w:tab w:val="left" w:leader="dot" w:pos="11340"/>
              </w:tabs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Jour 3</w:t>
            </w:r>
          </w:p>
        </w:tc>
        <w:tc>
          <w:tcPr>
            <w:tcW w:w="3378" w:type="dxa"/>
            <w:vAlign w:val="center"/>
          </w:tcPr>
          <w:p w14:paraId="199CBD24" w14:textId="77777777" w:rsidR="000A08C5" w:rsidRDefault="000A08C5" w:rsidP="000A08C5">
            <w:pPr>
              <w:tabs>
                <w:tab w:val="left" w:leader="dot" w:pos="5670"/>
                <w:tab w:val="left" w:leader="dot" w:pos="11340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3378" w:type="dxa"/>
            <w:vAlign w:val="center"/>
          </w:tcPr>
          <w:p w14:paraId="2D10DC3B" w14:textId="77777777" w:rsidR="000A08C5" w:rsidRDefault="000A08C5" w:rsidP="000A08C5">
            <w:pPr>
              <w:tabs>
                <w:tab w:val="left" w:leader="dot" w:pos="5670"/>
                <w:tab w:val="left" w:leader="dot" w:pos="11340"/>
              </w:tabs>
              <w:jc w:val="center"/>
              <w:rPr>
                <w:rFonts w:cs="Arial"/>
                <w:szCs w:val="22"/>
              </w:rPr>
            </w:pPr>
          </w:p>
        </w:tc>
      </w:tr>
      <w:tr w:rsidR="000A08C5" w14:paraId="1D02E20D" w14:textId="77777777" w:rsidTr="00617E7A">
        <w:trPr>
          <w:trHeight w:val="680"/>
        </w:trPr>
        <w:tc>
          <w:tcPr>
            <w:tcW w:w="3378" w:type="dxa"/>
            <w:vAlign w:val="center"/>
          </w:tcPr>
          <w:p w14:paraId="1FBF9C72" w14:textId="421C1372" w:rsidR="000A08C5" w:rsidRDefault="000A08C5" w:rsidP="000A08C5">
            <w:pPr>
              <w:tabs>
                <w:tab w:val="left" w:leader="dot" w:pos="5670"/>
                <w:tab w:val="left" w:leader="dot" w:pos="11340"/>
              </w:tabs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Jour 4</w:t>
            </w:r>
          </w:p>
        </w:tc>
        <w:tc>
          <w:tcPr>
            <w:tcW w:w="3378" w:type="dxa"/>
            <w:vAlign w:val="center"/>
          </w:tcPr>
          <w:p w14:paraId="14E17BA3" w14:textId="77777777" w:rsidR="000A08C5" w:rsidRDefault="000A08C5" w:rsidP="000A08C5">
            <w:pPr>
              <w:tabs>
                <w:tab w:val="left" w:leader="dot" w:pos="5670"/>
                <w:tab w:val="left" w:leader="dot" w:pos="11340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3378" w:type="dxa"/>
            <w:vAlign w:val="center"/>
          </w:tcPr>
          <w:p w14:paraId="2950D4DD" w14:textId="77777777" w:rsidR="000A08C5" w:rsidRDefault="000A08C5" w:rsidP="000A08C5">
            <w:pPr>
              <w:tabs>
                <w:tab w:val="left" w:leader="dot" w:pos="5670"/>
                <w:tab w:val="left" w:leader="dot" w:pos="11340"/>
              </w:tabs>
              <w:jc w:val="center"/>
              <w:rPr>
                <w:rFonts w:cs="Arial"/>
                <w:szCs w:val="22"/>
              </w:rPr>
            </w:pPr>
          </w:p>
        </w:tc>
      </w:tr>
    </w:tbl>
    <w:p w14:paraId="12A6D64E" w14:textId="77777777" w:rsidR="005A3ABD" w:rsidRDefault="005A3ABD" w:rsidP="00A5482D">
      <w:pPr>
        <w:tabs>
          <w:tab w:val="left" w:leader="dot" w:pos="5670"/>
          <w:tab w:val="left" w:leader="dot" w:pos="11340"/>
        </w:tabs>
        <w:rPr>
          <w:rFonts w:cs="Arial"/>
          <w:szCs w:val="22"/>
        </w:rPr>
      </w:pPr>
    </w:p>
    <w:p w14:paraId="2578300D" w14:textId="77777777" w:rsidR="005A3ABD" w:rsidRDefault="005A3ABD" w:rsidP="00A5482D">
      <w:pPr>
        <w:tabs>
          <w:tab w:val="left" w:leader="dot" w:pos="5670"/>
          <w:tab w:val="left" w:leader="dot" w:pos="11340"/>
        </w:tabs>
        <w:rPr>
          <w:rFonts w:cs="Arial"/>
          <w:szCs w:val="22"/>
        </w:rPr>
      </w:pPr>
    </w:p>
    <w:p w14:paraId="0ED821AA" w14:textId="77777777" w:rsidR="00E9277F" w:rsidRPr="00126E39" w:rsidRDefault="00E9277F" w:rsidP="00A5482D">
      <w:pPr>
        <w:tabs>
          <w:tab w:val="left" w:leader="dot" w:pos="5670"/>
          <w:tab w:val="left" w:leader="dot" w:pos="11340"/>
        </w:tabs>
        <w:rPr>
          <w:rFonts w:cs="Arial"/>
          <w:szCs w:val="22"/>
        </w:rPr>
      </w:pPr>
    </w:p>
    <w:sectPr w:rsidR="00E9277F" w:rsidRPr="00126E39" w:rsidSect="002A4D59">
      <w:type w:val="continuous"/>
      <w:pgSz w:w="11900" w:h="16838"/>
      <w:pgMar w:top="673" w:right="946" w:bottom="127" w:left="960" w:header="0" w:footer="0" w:gutter="0"/>
      <w:cols w:space="0" w:equalWidth="0">
        <w:col w:w="100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A131E" w14:textId="77777777" w:rsidR="00B90086" w:rsidRDefault="00B90086">
      <w:r>
        <w:separator/>
      </w:r>
    </w:p>
  </w:endnote>
  <w:endnote w:type="continuationSeparator" w:id="0">
    <w:p w14:paraId="3259FAEB" w14:textId="77777777" w:rsidR="00B90086" w:rsidRDefault="00B90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2CBF5" w14:textId="651C1321" w:rsidR="00D54FC6" w:rsidRDefault="0020697A" w:rsidP="004723CF">
    <w:pPr>
      <w:pStyle w:val="Pieddepage"/>
      <w:jc w:val="center"/>
      <w:rPr>
        <w:rFonts w:cs="Arial"/>
        <w:b/>
        <w:sz w:val="20"/>
        <w:szCs w:val="20"/>
      </w:rPr>
    </w:pPr>
    <w:r>
      <w:rPr>
        <w:rFonts w:cs="Arial"/>
        <w:noProof/>
        <w:sz w:val="20"/>
        <w:szCs w:val="20"/>
      </w:rPr>
      <w:drawing>
        <wp:anchor distT="0" distB="0" distL="114300" distR="114300" simplePos="0" relativeHeight="251659776" behindDoc="0" locked="0" layoutInCell="1" allowOverlap="1" wp14:anchorId="23555120" wp14:editId="394EF96A">
          <wp:simplePos x="0" y="0"/>
          <wp:positionH relativeFrom="column">
            <wp:posOffset>4705350</wp:posOffset>
          </wp:positionH>
          <wp:positionV relativeFrom="paragraph">
            <wp:posOffset>-50165</wp:posOffset>
          </wp:positionV>
          <wp:extent cx="1638300" cy="518160"/>
          <wp:effectExtent l="0" t="0" r="0" b="0"/>
          <wp:wrapSquare wrapText="bothSides"/>
          <wp:docPr id="1542817779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2817779" name="Image 15428177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300" cy="518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CF772AF" w14:textId="7B9D859F" w:rsidR="00D54FC6" w:rsidRPr="004723CF" w:rsidRDefault="00D54FC6" w:rsidP="004723CF">
    <w:pPr>
      <w:pStyle w:val="Pieddepage"/>
      <w:jc w:val="center"/>
      <w:rPr>
        <w:rFonts w:cs="Arial"/>
        <w:sz w:val="20"/>
        <w:szCs w:val="20"/>
      </w:rPr>
    </w:pPr>
    <w:r w:rsidRPr="00A37005">
      <w:rPr>
        <w:rFonts w:cs="Arial"/>
        <w:b/>
        <w:sz w:val="20"/>
        <w:szCs w:val="20"/>
      </w:rPr>
      <w:t>CDG 38</w:t>
    </w:r>
    <w:r w:rsidRPr="00A37005">
      <w:rPr>
        <w:rFonts w:cs="Arial"/>
        <w:sz w:val="20"/>
        <w:szCs w:val="20"/>
      </w:rPr>
      <w:t xml:space="preserve"> | </w:t>
    </w:r>
    <w:r w:rsidRPr="00A37005">
      <w:rPr>
        <w:rFonts w:cs="Arial"/>
        <w:sz w:val="20"/>
        <w:szCs w:val="20"/>
      </w:rPr>
      <w:fldChar w:fldCharType="begin"/>
    </w:r>
    <w:r w:rsidRPr="00A37005">
      <w:rPr>
        <w:rFonts w:cs="Arial"/>
        <w:sz w:val="20"/>
        <w:szCs w:val="20"/>
      </w:rPr>
      <w:instrText>PAGE   \* MERGEFORMAT</w:instrText>
    </w:r>
    <w:r w:rsidRPr="00A37005">
      <w:rPr>
        <w:rFonts w:cs="Arial"/>
        <w:sz w:val="20"/>
        <w:szCs w:val="20"/>
      </w:rPr>
      <w:fldChar w:fldCharType="separate"/>
    </w:r>
    <w:r w:rsidR="0092586A">
      <w:rPr>
        <w:rFonts w:cs="Arial"/>
        <w:noProof/>
        <w:sz w:val="20"/>
        <w:szCs w:val="20"/>
      </w:rPr>
      <w:t>7</w:t>
    </w:r>
    <w:r w:rsidRPr="00A37005">
      <w:rPr>
        <w:rFonts w:cs="Arial"/>
        <w:sz w:val="20"/>
        <w:szCs w:val="20"/>
      </w:rPr>
      <w:fldChar w:fldCharType="end"/>
    </w:r>
    <w:r w:rsidRPr="00A37005">
      <w:rPr>
        <w:rFonts w:cs="Arial"/>
        <w:sz w:val="20"/>
        <w:szCs w:val="20"/>
      </w:rPr>
      <w:t xml:space="preserve"> / </w:t>
    </w:r>
    <w:r w:rsidRPr="00A37005">
      <w:rPr>
        <w:rFonts w:cs="Arial"/>
        <w:sz w:val="20"/>
        <w:szCs w:val="20"/>
      </w:rPr>
      <w:fldChar w:fldCharType="begin"/>
    </w:r>
    <w:r w:rsidRPr="00A37005">
      <w:rPr>
        <w:rFonts w:cs="Arial"/>
        <w:sz w:val="20"/>
        <w:szCs w:val="20"/>
      </w:rPr>
      <w:instrText xml:space="preserve"> NUMPAGES   \* MERGEFORMAT </w:instrText>
    </w:r>
    <w:r w:rsidRPr="00A37005">
      <w:rPr>
        <w:rFonts w:cs="Arial"/>
        <w:sz w:val="20"/>
        <w:szCs w:val="20"/>
      </w:rPr>
      <w:fldChar w:fldCharType="separate"/>
    </w:r>
    <w:r w:rsidR="0092586A">
      <w:rPr>
        <w:rFonts w:cs="Arial"/>
        <w:noProof/>
        <w:sz w:val="20"/>
        <w:szCs w:val="20"/>
      </w:rPr>
      <w:t>7</w:t>
    </w:r>
    <w:r w:rsidRPr="00A37005">
      <w:rPr>
        <w:rFonts w:cs="Arial"/>
        <w:sz w:val="20"/>
        <w:szCs w:val="20"/>
      </w:rPr>
      <w:fldChar w:fldCharType="end"/>
    </w:r>
  </w:p>
  <w:p w14:paraId="7BF78700" w14:textId="77777777" w:rsidR="00D54FC6" w:rsidRDefault="00D54FC6"/>
  <w:p w14:paraId="62030CA0" w14:textId="77777777" w:rsidR="00D54FC6" w:rsidRDefault="00D54FC6"/>
  <w:p w14:paraId="2A083942" w14:textId="77777777" w:rsidR="00D54FC6" w:rsidRDefault="00D54FC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EC6B6" w14:textId="77777777" w:rsidR="00B90086" w:rsidRDefault="00B90086">
      <w:r>
        <w:separator/>
      </w:r>
    </w:p>
  </w:footnote>
  <w:footnote w:type="continuationSeparator" w:id="0">
    <w:p w14:paraId="08C54E3C" w14:textId="77777777" w:rsidR="00B90086" w:rsidRDefault="00B90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A9259" w14:textId="7DBB2816" w:rsidR="00D54FC6" w:rsidRDefault="00184BC3">
    <w:pPr>
      <w:pStyle w:val="En-tt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435AFC91" wp14:editId="733CC76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291070" cy="10313670"/>
          <wp:effectExtent l="0" t="0" r="5080" b="0"/>
          <wp:wrapNone/>
          <wp:docPr id="22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1070" cy="10313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 wp14:anchorId="14982A1C" wp14:editId="746DB76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291070" cy="458470"/>
          <wp:effectExtent l="0" t="0" r="5080" b="0"/>
          <wp:wrapNone/>
          <wp:docPr id="19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1070" cy="458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680" behindDoc="1" locked="0" layoutInCell="1" allowOverlap="1" wp14:anchorId="2C942913" wp14:editId="611F500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291070" cy="10313670"/>
          <wp:effectExtent l="0" t="0" r="5080" b="0"/>
          <wp:wrapNone/>
          <wp:docPr id="10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1070" cy="10313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4656" behindDoc="1" locked="0" layoutInCell="1" allowOverlap="1" wp14:anchorId="4AF87A85" wp14:editId="23AC7B8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291070" cy="10313670"/>
          <wp:effectExtent l="0" t="0" r="5080" b="0"/>
          <wp:wrapNone/>
          <wp:docPr id="1753775484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1070" cy="10313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0086">
      <w:rPr>
        <w:noProof/>
      </w:rPr>
      <w:pict w14:anchorId="398118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8" type="#_x0000_t75" style="position:absolute;margin-left:0;margin-top:0;width:574.1pt;height:812.1pt;z-index:-251655680;mso-wrap-edited:f;mso-position-horizontal:center;mso-position-horizontal-relative:margin;mso-position-vertical:center;mso-position-vertical-relative:margin" wrapcoords="-28 0 -28 21560 21600 21560 21600 0 -28 0">
          <v:imagedata r:id="rId5" o:title="fond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E33A" w14:textId="77777777" w:rsidR="00D54FC6" w:rsidRDefault="00D54FC6">
    <w:pPr>
      <w:pStyle w:val="En-tte"/>
    </w:pPr>
    <w:r>
      <w:rPr>
        <w:noProof/>
      </w:rPr>
      <w:drawing>
        <wp:anchor distT="0" distB="0" distL="114300" distR="114300" simplePos="0" relativeHeight="251658752" behindDoc="1" locked="0" layoutInCell="1" allowOverlap="1" wp14:anchorId="2887A5B2" wp14:editId="76EC733B">
          <wp:simplePos x="0" y="0"/>
          <wp:positionH relativeFrom="column">
            <wp:posOffset>-124460</wp:posOffset>
          </wp:positionH>
          <wp:positionV relativeFrom="paragraph">
            <wp:posOffset>-92075</wp:posOffset>
          </wp:positionV>
          <wp:extent cx="7560310" cy="10686415"/>
          <wp:effectExtent l="0" t="0" r="2540" b="635"/>
          <wp:wrapNone/>
          <wp:docPr id="29" name="Image 29" descr="couv-doc-interne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couv-doc-interne-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6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1AF0A" w14:textId="77777777" w:rsidR="00AB547D" w:rsidRDefault="00555FD5">
    <w:pPr>
      <w:pStyle w:val="En-tte"/>
    </w:pPr>
    <w:r>
      <w:tab/>
    </w:r>
    <w:r>
      <w:tab/>
    </w:r>
  </w:p>
  <w:p w14:paraId="4BE75F25" w14:textId="7FDD20FA" w:rsidR="00555FD5" w:rsidRDefault="00AB547D">
    <w:pPr>
      <w:pStyle w:val="En-tte"/>
    </w:pPr>
    <w:r>
      <w:tab/>
    </w:r>
    <w:r>
      <w:tab/>
    </w:r>
    <w:r w:rsidR="00555FD5">
      <w:t>202</w:t>
    </w:r>
    <w:r w:rsidR="00C9517B">
      <w:t>6</w:t>
    </w:r>
  </w:p>
  <w:p w14:paraId="1C5FC748" w14:textId="77777777" w:rsidR="00D54FC6" w:rsidRDefault="00D54FC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8F27DFA"/>
    <w:lvl w:ilvl="0" w:tplc="950C71CC">
      <w:numFmt w:val="bullet"/>
      <w:lvlText w:val=""/>
      <w:lvlJc w:val="left"/>
      <w:rPr>
        <w:rFonts w:ascii="Wingdings" w:eastAsia="Calibri" w:hAnsi="Wingdings" w:cs="Times New Roman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5BD062C2"/>
    <w:lvl w:ilvl="0" w:tplc="FFFFFFFF">
      <w:start w:val="1"/>
      <w:numFmt w:val="bullet"/>
      <w:lvlText w:val="l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12200854"/>
    <w:lvl w:ilvl="0" w:tplc="FFFFFFFF">
      <w:start w:val="1"/>
      <w:numFmt w:val="bullet"/>
      <w:lvlText w:val="l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4DB127F8"/>
    <w:lvl w:ilvl="0" w:tplc="FFFFFFFF">
      <w:start w:val="1"/>
      <w:numFmt w:val="bullet"/>
      <w:lvlText w:val="l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3FDC2EB4"/>
    <w:lvl w:ilvl="0" w:tplc="950C71CC">
      <w:numFmt w:val="bullet"/>
      <w:lvlText w:val=""/>
      <w:lvlJc w:val="left"/>
      <w:rPr>
        <w:rFonts w:ascii="Wingdings" w:eastAsia="Calibri" w:hAnsi="Wingdings" w:cs="Times New Roman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1F16E9E8"/>
    <w:lvl w:ilvl="0" w:tplc="FFFFFFFF">
      <w:start w:val="1"/>
      <w:numFmt w:val="bullet"/>
      <w:lvlText w:val="l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34167C14"/>
    <w:lvl w:ilvl="0" w:tplc="833AD6EE">
      <w:start w:val="1"/>
      <w:numFmt w:val="bullet"/>
      <w:lvlText w:val=""/>
      <w:lvlJc w:val="left"/>
      <w:rPr>
        <w:rFonts w:ascii="Wingdings" w:hAnsi="Wingdings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B9AA6116"/>
    <w:lvl w:ilvl="0" w:tplc="950C71CC">
      <w:numFmt w:val="bullet"/>
      <w:lvlText w:val=""/>
      <w:lvlJc w:val="left"/>
      <w:rPr>
        <w:rFonts w:ascii="Wingdings" w:eastAsia="Calibri" w:hAnsi="Wingdings" w:cs="Times New Roman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140E0F76"/>
    <w:lvl w:ilvl="0" w:tplc="FFFFFFFF">
      <w:start w:val="1"/>
      <w:numFmt w:val="bullet"/>
      <w:lvlText w:val="Y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3352255A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109CF92E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0DED7262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7FDCC232"/>
    <w:lvl w:ilvl="0" w:tplc="FFFFFFFF">
      <w:start w:val="1"/>
      <w:numFmt w:val="bullet"/>
      <w:lvlText w:val="Y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1BEFD79E"/>
    <w:lvl w:ilvl="0" w:tplc="FFFFFFFF">
      <w:start w:val="1"/>
      <w:numFmt w:val="bullet"/>
      <w:lvlText w:val="Y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41A7C4C8"/>
    <w:lvl w:ilvl="0" w:tplc="FFFFFFFF">
      <w:start w:val="1"/>
      <w:numFmt w:val="bullet"/>
      <w:lvlText w:val="Y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10"/>
    <w:multiLevelType w:val="hybridMultilevel"/>
    <w:tmpl w:val="6B68079A"/>
    <w:lvl w:ilvl="0" w:tplc="FFFFFFFF">
      <w:start w:val="1"/>
      <w:numFmt w:val="bullet"/>
      <w:lvlText w:val="l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 w15:restartNumberingAfterBreak="0">
    <w:nsid w:val="004A502F"/>
    <w:multiLevelType w:val="hybridMultilevel"/>
    <w:tmpl w:val="E3329A1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0E439CB"/>
    <w:multiLevelType w:val="hybridMultilevel"/>
    <w:tmpl w:val="13CAAFAE"/>
    <w:lvl w:ilvl="0" w:tplc="4A14742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F60B3B"/>
    <w:multiLevelType w:val="hybridMultilevel"/>
    <w:tmpl w:val="F70E758A"/>
    <w:lvl w:ilvl="0" w:tplc="A7865D00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315365"/>
    <w:multiLevelType w:val="hybridMultilevel"/>
    <w:tmpl w:val="9E6E7BBC"/>
    <w:lvl w:ilvl="0" w:tplc="70AAA0CC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FBA35AD"/>
    <w:multiLevelType w:val="hybridMultilevel"/>
    <w:tmpl w:val="E80A4F92"/>
    <w:lvl w:ilvl="0" w:tplc="15F8323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C517A"/>
    <w:multiLevelType w:val="hybridMultilevel"/>
    <w:tmpl w:val="7B46B636"/>
    <w:lvl w:ilvl="0" w:tplc="B9EAC65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C62214"/>
    <w:multiLevelType w:val="multilevel"/>
    <w:tmpl w:val="2A72CE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34834457"/>
    <w:multiLevelType w:val="hybridMultilevel"/>
    <w:tmpl w:val="3E744E48"/>
    <w:lvl w:ilvl="0" w:tplc="A06CBD0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6B5423"/>
    <w:multiLevelType w:val="hybridMultilevel"/>
    <w:tmpl w:val="05A4AAE6"/>
    <w:lvl w:ilvl="0" w:tplc="833AD6E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2F05BA"/>
    <w:multiLevelType w:val="hybridMultilevel"/>
    <w:tmpl w:val="4D24B66A"/>
    <w:lvl w:ilvl="0" w:tplc="A504119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053A3D"/>
    <w:multiLevelType w:val="hybridMultilevel"/>
    <w:tmpl w:val="FD5410D6"/>
    <w:lvl w:ilvl="0" w:tplc="70AAA0CC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5D72F2"/>
    <w:multiLevelType w:val="hybridMultilevel"/>
    <w:tmpl w:val="1AE881FE"/>
    <w:lvl w:ilvl="0" w:tplc="833AD6EE">
      <w:start w:val="1"/>
      <w:numFmt w:val="bullet"/>
      <w:lvlText w:val=""/>
      <w:lvlJc w:val="left"/>
      <w:pPr>
        <w:ind w:left="9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519D315A"/>
    <w:multiLevelType w:val="hybridMultilevel"/>
    <w:tmpl w:val="65CA8ED0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5D878F0"/>
    <w:multiLevelType w:val="hybridMultilevel"/>
    <w:tmpl w:val="5A12C3D4"/>
    <w:lvl w:ilvl="0" w:tplc="15F8323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575D6B"/>
    <w:multiLevelType w:val="hybridMultilevel"/>
    <w:tmpl w:val="4BD0B7B6"/>
    <w:lvl w:ilvl="0" w:tplc="15F8323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041FBA"/>
    <w:multiLevelType w:val="hybridMultilevel"/>
    <w:tmpl w:val="90384506"/>
    <w:lvl w:ilvl="0" w:tplc="15F8323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C363A"/>
    <w:multiLevelType w:val="hybridMultilevel"/>
    <w:tmpl w:val="C674C9C2"/>
    <w:lvl w:ilvl="0" w:tplc="39FE3E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249171">
    <w:abstractNumId w:val="25"/>
  </w:num>
  <w:num w:numId="2" w16cid:durableId="649091887">
    <w:abstractNumId w:val="23"/>
  </w:num>
  <w:num w:numId="3" w16cid:durableId="969090792">
    <w:abstractNumId w:val="16"/>
  </w:num>
  <w:num w:numId="4" w16cid:durableId="1109470786">
    <w:abstractNumId w:val="18"/>
  </w:num>
  <w:num w:numId="5" w16cid:durableId="986402493">
    <w:abstractNumId w:val="22"/>
  </w:num>
  <w:num w:numId="6" w16cid:durableId="634679087">
    <w:abstractNumId w:val="17"/>
  </w:num>
  <w:num w:numId="7" w16cid:durableId="1180386912">
    <w:abstractNumId w:val="21"/>
  </w:num>
  <w:num w:numId="8" w16cid:durableId="1675297681">
    <w:abstractNumId w:val="0"/>
  </w:num>
  <w:num w:numId="9" w16cid:durableId="1873229654">
    <w:abstractNumId w:val="1"/>
  </w:num>
  <w:num w:numId="10" w16cid:durableId="1724408710">
    <w:abstractNumId w:val="2"/>
  </w:num>
  <w:num w:numId="11" w16cid:durableId="638418591">
    <w:abstractNumId w:val="3"/>
  </w:num>
  <w:num w:numId="12" w16cid:durableId="661206005">
    <w:abstractNumId w:val="4"/>
  </w:num>
  <w:num w:numId="13" w16cid:durableId="1530872286">
    <w:abstractNumId w:val="5"/>
  </w:num>
  <w:num w:numId="14" w16cid:durableId="1129783771">
    <w:abstractNumId w:val="6"/>
  </w:num>
  <w:num w:numId="15" w16cid:durableId="2131431024">
    <w:abstractNumId w:val="7"/>
  </w:num>
  <w:num w:numId="16" w16cid:durableId="1060713974">
    <w:abstractNumId w:val="8"/>
  </w:num>
  <w:num w:numId="17" w16cid:durableId="1267496226">
    <w:abstractNumId w:val="9"/>
  </w:num>
  <w:num w:numId="18" w16cid:durableId="168105197">
    <w:abstractNumId w:val="10"/>
  </w:num>
  <w:num w:numId="19" w16cid:durableId="10038890">
    <w:abstractNumId w:val="11"/>
  </w:num>
  <w:num w:numId="20" w16cid:durableId="989554976">
    <w:abstractNumId w:val="12"/>
  </w:num>
  <w:num w:numId="21" w16cid:durableId="912356784">
    <w:abstractNumId w:val="13"/>
  </w:num>
  <w:num w:numId="22" w16cid:durableId="1486045852">
    <w:abstractNumId w:val="14"/>
  </w:num>
  <w:num w:numId="23" w16cid:durableId="1347367801">
    <w:abstractNumId w:val="15"/>
  </w:num>
  <w:num w:numId="24" w16cid:durableId="692926819">
    <w:abstractNumId w:val="27"/>
  </w:num>
  <w:num w:numId="25" w16cid:durableId="296105409">
    <w:abstractNumId w:val="24"/>
  </w:num>
  <w:num w:numId="26" w16cid:durableId="367992711">
    <w:abstractNumId w:val="29"/>
  </w:num>
  <w:num w:numId="27" w16cid:durableId="304358228">
    <w:abstractNumId w:val="28"/>
  </w:num>
  <w:num w:numId="28" w16cid:durableId="339698500">
    <w:abstractNumId w:val="19"/>
  </w:num>
  <w:num w:numId="29" w16cid:durableId="17700407">
    <w:abstractNumId w:val="26"/>
  </w:num>
  <w:num w:numId="30" w16cid:durableId="752093238">
    <w:abstractNumId w:val="31"/>
  </w:num>
  <w:num w:numId="31" w16cid:durableId="1195192322">
    <w:abstractNumId w:val="30"/>
  </w:num>
  <w:num w:numId="32" w16cid:durableId="1976719381">
    <w:abstractNumId w:val="20"/>
  </w:num>
  <w:num w:numId="33" w16cid:durableId="1472362714">
    <w:abstractNumId w:val="3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4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995"/>
    <w:rsid w:val="00004C6A"/>
    <w:rsid w:val="00022F7F"/>
    <w:rsid w:val="00026559"/>
    <w:rsid w:val="000365D1"/>
    <w:rsid w:val="000372C2"/>
    <w:rsid w:val="00050A48"/>
    <w:rsid w:val="00053370"/>
    <w:rsid w:val="00065185"/>
    <w:rsid w:val="00074CD5"/>
    <w:rsid w:val="0008304A"/>
    <w:rsid w:val="000A08C5"/>
    <w:rsid w:val="000A63FD"/>
    <w:rsid w:val="000B07E0"/>
    <w:rsid w:val="000C4050"/>
    <w:rsid w:val="000F34AC"/>
    <w:rsid w:val="00122B57"/>
    <w:rsid w:val="00123106"/>
    <w:rsid w:val="0012414D"/>
    <w:rsid w:val="00126E39"/>
    <w:rsid w:val="0013704D"/>
    <w:rsid w:val="00137BE9"/>
    <w:rsid w:val="00143773"/>
    <w:rsid w:val="00145C2F"/>
    <w:rsid w:val="00150293"/>
    <w:rsid w:val="00163063"/>
    <w:rsid w:val="00165DD0"/>
    <w:rsid w:val="00170B85"/>
    <w:rsid w:val="00184BC3"/>
    <w:rsid w:val="00194C75"/>
    <w:rsid w:val="001A002C"/>
    <w:rsid w:val="001A18E9"/>
    <w:rsid w:val="001B0CD6"/>
    <w:rsid w:val="001C10A9"/>
    <w:rsid w:val="001C1269"/>
    <w:rsid w:val="0020697A"/>
    <w:rsid w:val="00220172"/>
    <w:rsid w:val="00227F9E"/>
    <w:rsid w:val="002422CF"/>
    <w:rsid w:val="002455C2"/>
    <w:rsid w:val="002551C4"/>
    <w:rsid w:val="00264F92"/>
    <w:rsid w:val="0026599A"/>
    <w:rsid w:val="00270977"/>
    <w:rsid w:val="00280B82"/>
    <w:rsid w:val="0028545A"/>
    <w:rsid w:val="00291DF6"/>
    <w:rsid w:val="00294DA0"/>
    <w:rsid w:val="0029714F"/>
    <w:rsid w:val="0029734E"/>
    <w:rsid w:val="002A4D59"/>
    <w:rsid w:val="002B6843"/>
    <w:rsid w:val="002D13BD"/>
    <w:rsid w:val="002D24F8"/>
    <w:rsid w:val="002D4D9A"/>
    <w:rsid w:val="002D79A3"/>
    <w:rsid w:val="002E43BD"/>
    <w:rsid w:val="002E5C2C"/>
    <w:rsid w:val="002F2CF2"/>
    <w:rsid w:val="002F3848"/>
    <w:rsid w:val="002F40D3"/>
    <w:rsid w:val="00300A76"/>
    <w:rsid w:val="003056B3"/>
    <w:rsid w:val="0031065A"/>
    <w:rsid w:val="00311267"/>
    <w:rsid w:val="00321F4A"/>
    <w:rsid w:val="0032526C"/>
    <w:rsid w:val="00344AAC"/>
    <w:rsid w:val="003474DE"/>
    <w:rsid w:val="003509A9"/>
    <w:rsid w:val="0035437C"/>
    <w:rsid w:val="00357A4C"/>
    <w:rsid w:val="00370307"/>
    <w:rsid w:val="0038529A"/>
    <w:rsid w:val="003B06B9"/>
    <w:rsid w:val="003B27C8"/>
    <w:rsid w:val="003B3496"/>
    <w:rsid w:val="003F4995"/>
    <w:rsid w:val="003F5FFD"/>
    <w:rsid w:val="004032AA"/>
    <w:rsid w:val="00414ED1"/>
    <w:rsid w:val="00420276"/>
    <w:rsid w:val="0042425D"/>
    <w:rsid w:val="00433CC6"/>
    <w:rsid w:val="004371F1"/>
    <w:rsid w:val="00437BE8"/>
    <w:rsid w:val="00445D8C"/>
    <w:rsid w:val="00447AFC"/>
    <w:rsid w:val="004508D0"/>
    <w:rsid w:val="00464F70"/>
    <w:rsid w:val="00472006"/>
    <w:rsid w:val="004723CF"/>
    <w:rsid w:val="00474715"/>
    <w:rsid w:val="0048539C"/>
    <w:rsid w:val="00486FF7"/>
    <w:rsid w:val="0049252C"/>
    <w:rsid w:val="00495A8E"/>
    <w:rsid w:val="004A31C2"/>
    <w:rsid w:val="004A408E"/>
    <w:rsid w:val="004A42CD"/>
    <w:rsid w:val="004A666B"/>
    <w:rsid w:val="004B0865"/>
    <w:rsid w:val="004B2EE1"/>
    <w:rsid w:val="004C2372"/>
    <w:rsid w:val="004E08CD"/>
    <w:rsid w:val="004E6FC8"/>
    <w:rsid w:val="004F298E"/>
    <w:rsid w:val="004F3996"/>
    <w:rsid w:val="00506A3D"/>
    <w:rsid w:val="00543724"/>
    <w:rsid w:val="00545604"/>
    <w:rsid w:val="00546000"/>
    <w:rsid w:val="00547CFD"/>
    <w:rsid w:val="00551E66"/>
    <w:rsid w:val="00554719"/>
    <w:rsid w:val="00555FD5"/>
    <w:rsid w:val="005750AF"/>
    <w:rsid w:val="00575527"/>
    <w:rsid w:val="005955A6"/>
    <w:rsid w:val="005A3ABD"/>
    <w:rsid w:val="005A4CAB"/>
    <w:rsid w:val="005A7DC5"/>
    <w:rsid w:val="005B0F23"/>
    <w:rsid w:val="005B1696"/>
    <w:rsid w:val="005B55D3"/>
    <w:rsid w:val="005B7F2A"/>
    <w:rsid w:val="005C109C"/>
    <w:rsid w:val="005C6656"/>
    <w:rsid w:val="005C71AD"/>
    <w:rsid w:val="005E648A"/>
    <w:rsid w:val="005F19A4"/>
    <w:rsid w:val="005F5F0D"/>
    <w:rsid w:val="00601068"/>
    <w:rsid w:val="00602DA8"/>
    <w:rsid w:val="006047DE"/>
    <w:rsid w:val="00611D68"/>
    <w:rsid w:val="00617E7A"/>
    <w:rsid w:val="00624B86"/>
    <w:rsid w:val="00626FBC"/>
    <w:rsid w:val="00645BA3"/>
    <w:rsid w:val="00646C7E"/>
    <w:rsid w:val="00647095"/>
    <w:rsid w:val="00657D91"/>
    <w:rsid w:val="0066073F"/>
    <w:rsid w:val="00667592"/>
    <w:rsid w:val="006700C5"/>
    <w:rsid w:val="0067107F"/>
    <w:rsid w:val="006936F9"/>
    <w:rsid w:val="006A30E0"/>
    <w:rsid w:val="006A5A60"/>
    <w:rsid w:val="006A72BC"/>
    <w:rsid w:val="006A73AD"/>
    <w:rsid w:val="006A762E"/>
    <w:rsid w:val="006B75B5"/>
    <w:rsid w:val="006C5B56"/>
    <w:rsid w:val="006D0D7D"/>
    <w:rsid w:val="006D3674"/>
    <w:rsid w:val="006D4725"/>
    <w:rsid w:val="006D5781"/>
    <w:rsid w:val="006E1CA1"/>
    <w:rsid w:val="006E3EAB"/>
    <w:rsid w:val="006E4B4C"/>
    <w:rsid w:val="006F53EC"/>
    <w:rsid w:val="00707D21"/>
    <w:rsid w:val="007104CF"/>
    <w:rsid w:val="007121A2"/>
    <w:rsid w:val="0071585F"/>
    <w:rsid w:val="0073198B"/>
    <w:rsid w:val="00761EFD"/>
    <w:rsid w:val="00776A91"/>
    <w:rsid w:val="007801E7"/>
    <w:rsid w:val="00783018"/>
    <w:rsid w:val="007A500A"/>
    <w:rsid w:val="007A5A25"/>
    <w:rsid w:val="007B6638"/>
    <w:rsid w:val="007C4098"/>
    <w:rsid w:val="007D3E1A"/>
    <w:rsid w:val="007E0289"/>
    <w:rsid w:val="007E0428"/>
    <w:rsid w:val="007E1DFE"/>
    <w:rsid w:val="007E4114"/>
    <w:rsid w:val="00802952"/>
    <w:rsid w:val="00802DDA"/>
    <w:rsid w:val="008154A2"/>
    <w:rsid w:val="00816DF2"/>
    <w:rsid w:val="008215E3"/>
    <w:rsid w:val="00824308"/>
    <w:rsid w:val="00833F81"/>
    <w:rsid w:val="00834080"/>
    <w:rsid w:val="008410F4"/>
    <w:rsid w:val="00855236"/>
    <w:rsid w:val="0086424B"/>
    <w:rsid w:val="008706E3"/>
    <w:rsid w:val="00873F7C"/>
    <w:rsid w:val="0087772F"/>
    <w:rsid w:val="0088163B"/>
    <w:rsid w:val="00883AFE"/>
    <w:rsid w:val="00883D8E"/>
    <w:rsid w:val="00890731"/>
    <w:rsid w:val="008935E0"/>
    <w:rsid w:val="008A5EBD"/>
    <w:rsid w:val="008A6F0D"/>
    <w:rsid w:val="008C6DC7"/>
    <w:rsid w:val="008D2424"/>
    <w:rsid w:val="008D562C"/>
    <w:rsid w:val="008E16F4"/>
    <w:rsid w:val="009013D8"/>
    <w:rsid w:val="00906627"/>
    <w:rsid w:val="0091318E"/>
    <w:rsid w:val="00922B72"/>
    <w:rsid w:val="0092586A"/>
    <w:rsid w:val="009316D0"/>
    <w:rsid w:val="00931B15"/>
    <w:rsid w:val="00956EE6"/>
    <w:rsid w:val="00967D99"/>
    <w:rsid w:val="00982969"/>
    <w:rsid w:val="00993D07"/>
    <w:rsid w:val="0099583B"/>
    <w:rsid w:val="009A5A27"/>
    <w:rsid w:val="009B314A"/>
    <w:rsid w:val="009C550B"/>
    <w:rsid w:val="009D705E"/>
    <w:rsid w:val="009D78FA"/>
    <w:rsid w:val="009E3904"/>
    <w:rsid w:val="009E503C"/>
    <w:rsid w:val="009F6004"/>
    <w:rsid w:val="009F683B"/>
    <w:rsid w:val="00A0035B"/>
    <w:rsid w:val="00A060F8"/>
    <w:rsid w:val="00A0640F"/>
    <w:rsid w:val="00A12FB0"/>
    <w:rsid w:val="00A20E7B"/>
    <w:rsid w:val="00A2118E"/>
    <w:rsid w:val="00A31E9F"/>
    <w:rsid w:val="00A364D9"/>
    <w:rsid w:val="00A4057E"/>
    <w:rsid w:val="00A447A4"/>
    <w:rsid w:val="00A44953"/>
    <w:rsid w:val="00A44AA0"/>
    <w:rsid w:val="00A44E47"/>
    <w:rsid w:val="00A5482D"/>
    <w:rsid w:val="00A561BB"/>
    <w:rsid w:val="00A70222"/>
    <w:rsid w:val="00A76EDD"/>
    <w:rsid w:val="00A773CF"/>
    <w:rsid w:val="00A8492E"/>
    <w:rsid w:val="00A94768"/>
    <w:rsid w:val="00A95E91"/>
    <w:rsid w:val="00AA5006"/>
    <w:rsid w:val="00AB547D"/>
    <w:rsid w:val="00AB67FC"/>
    <w:rsid w:val="00AB7F58"/>
    <w:rsid w:val="00AC289F"/>
    <w:rsid w:val="00AC2ECA"/>
    <w:rsid w:val="00AC645B"/>
    <w:rsid w:val="00AD4254"/>
    <w:rsid w:val="00AF7CAC"/>
    <w:rsid w:val="00B05A41"/>
    <w:rsid w:val="00B20A78"/>
    <w:rsid w:val="00B30532"/>
    <w:rsid w:val="00B30F8F"/>
    <w:rsid w:val="00B55C2B"/>
    <w:rsid w:val="00B577FF"/>
    <w:rsid w:val="00B647CF"/>
    <w:rsid w:val="00B70EBB"/>
    <w:rsid w:val="00B7778A"/>
    <w:rsid w:val="00B82F43"/>
    <w:rsid w:val="00B90086"/>
    <w:rsid w:val="00BA5101"/>
    <w:rsid w:val="00BA5222"/>
    <w:rsid w:val="00BC2E38"/>
    <w:rsid w:val="00BC569B"/>
    <w:rsid w:val="00BD1EAB"/>
    <w:rsid w:val="00BD40DE"/>
    <w:rsid w:val="00BD7E1A"/>
    <w:rsid w:val="00BE500D"/>
    <w:rsid w:val="00BE602E"/>
    <w:rsid w:val="00BF7188"/>
    <w:rsid w:val="00C00F6C"/>
    <w:rsid w:val="00C0428E"/>
    <w:rsid w:val="00C06A58"/>
    <w:rsid w:val="00C07C88"/>
    <w:rsid w:val="00C10DC4"/>
    <w:rsid w:val="00C11CEE"/>
    <w:rsid w:val="00C11DCF"/>
    <w:rsid w:val="00C12BB2"/>
    <w:rsid w:val="00C222A9"/>
    <w:rsid w:val="00C232DB"/>
    <w:rsid w:val="00C24B21"/>
    <w:rsid w:val="00C26940"/>
    <w:rsid w:val="00C34475"/>
    <w:rsid w:val="00C42FD4"/>
    <w:rsid w:val="00C50F65"/>
    <w:rsid w:val="00C56333"/>
    <w:rsid w:val="00C567C3"/>
    <w:rsid w:val="00C631F7"/>
    <w:rsid w:val="00C6566F"/>
    <w:rsid w:val="00C73B11"/>
    <w:rsid w:val="00C76698"/>
    <w:rsid w:val="00C77D8B"/>
    <w:rsid w:val="00C83401"/>
    <w:rsid w:val="00C865B2"/>
    <w:rsid w:val="00C902FB"/>
    <w:rsid w:val="00C9517B"/>
    <w:rsid w:val="00CA15F8"/>
    <w:rsid w:val="00CA63FB"/>
    <w:rsid w:val="00CA6E57"/>
    <w:rsid w:val="00CC026C"/>
    <w:rsid w:val="00CD06DD"/>
    <w:rsid w:val="00CD5165"/>
    <w:rsid w:val="00CE1CE7"/>
    <w:rsid w:val="00CE61C7"/>
    <w:rsid w:val="00CF5491"/>
    <w:rsid w:val="00D10EE4"/>
    <w:rsid w:val="00D112F1"/>
    <w:rsid w:val="00D11E2E"/>
    <w:rsid w:val="00D21123"/>
    <w:rsid w:val="00D3603C"/>
    <w:rsid w:val="00D5353B"/>
    <w:rsid w:val="00D54786"/>
    <w:rsid w:val="00D54FC6"/>
    <w:rsid w:val="00D56DA4"/>
    <w:rsid w:val="00D81FB6"/>
    <w:rsid w:val="00D829F4"/>
    <w:rsid w:val="00D84638"/>
    <w:rsid w:val="00D93F49"/>
    <w:rsid w:val="00DA2325"/>
    <w:rsid w:val="00DA3B7B"/>
    <w:rsid w:val="00DA60C0"/>
    <w:rsid w:val="00DA6B21"/>
    <w:rsid w:val="00DB64A8"/>
    <w:rsid w:val="00DB6EED"/>
    <w:rsid w:val="00E01392"/>
    <w:rsid w:val="00E3420A"/>
    <w:rsid w:val="00E45E94"/>
    <w:rsid w:val="00E53F07"/>
    <w:rsid w:val="00E7712B"/>
    <w:rsid w:val="00E77893"/>
    <w:rsid w:val="00E9277F"/>
    <w:rsid w:val="00EA5607"/>
    <w:rsid w:val="00EA6A3D"/>
    <w:rsid w:val="00EB3619"/>
    <w:rsid w:val="00EB706C"/>
    <w:rsid w:val="00EF3BA8"/>
    <w:rsid w:val="00F1030F"/>
    <w:rsid w:val="00F36153"/>
    <w:rsid w:val="00F36BE5"/>
    <w:rsid w:val="00F37F5C"/>
    <w:rsid w:val="00F4412E"/>
    <w:rsid w:val="00F50CD3"/>
    <w:rsid w:val="00F5130E"/>
    <w:rsid w:val="00F51C69"/>
    <w:rsid w:val="00F532E2"/>
    <w:rsid w:val="00F54E3C"/>
    <w:rsid w:val="00F65AA9"/>
    <w:rsid w:val="00F740CF"/>
    <w:rsid w:val="00F841DE"/>
    <w:rsid w:val="00F9076F"/>
    <w:rsid w:val="00F92541"/>
    <w:rsid w:val="00F93259"/>
    <w:rsid w:val="00F97797"/>
    <w:rsid w:val="00FB1BBA"/>
    <w:rsid w:val="00FD001B"/>
    <w:rsid w:val="00FD0CCF"/>
    <w:rsid w:val="00FD3558"/>
    <w:rsid w:val="00FD5EB7"/>
    <w:rsid w:val="00FD66F0"/>
    <w:rsid w:val="00FF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A2B7C1"/>
  <w15:docId w15:val="{AC40419C-214C-46E9-AFC0-A7C8624B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01068"/>
    <w:rPr>
      <w:rFonts w:ascii="Arial" w:hAnsi="Arial"/>
      <w:sz w:val="22"/>
      <w:szCs w:val="24"/>
    </w:rPr>
  </w:style>
  <w:style w:type="paragraph" w:styleId="Titre1">
    <w:name w:val="heading 1"/>
    <w:basedOn w:val="Normal"/>
    <w:next w:val="Normal"/>
    <w:qFormat/>
    <w:pPr>
      <w:keepNext/>
      <w:spacing w:before="120"/>
      <w:jc w:val="center"/>
      <w:outlineLvl w:val="0"/>
    </w:pPr>
    <w:rPr>
      <w:rFonts w:cs="Arial"/>
      <w:sz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547CF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customStyle="1" w:styleId="Paragraphestandard">
    <w:name w:val="[Paragraphe standard]"/>
    <w:basedOn w:val="Normal"/>
    <w:uiPriority w:val="99"/>
    <w:rsid w:val="00344AA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Lienhypertexte">
    <w:name w:val="Hyperlink"/>
    <w:uiPriority w:val="99"/>
    <w:rsid w:val="00C6566F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C6566F"/>
    <w:pPr>
      <w:ind w:left="720"/>
      <w:contextualSpacing/>
    </w:pPr>
    <w:rPr>
      <w:rFonts w:ascii="Times New Roman" w:hAnsi="Times New Roman"/>
      <w:sz w:val="24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C6566F"/>
    <w:pPr>
      <w:keepLines/>
      <w:spacing w:before="480" w:line="276" w:lineRule="auto"/>
      <w:jc w:val="left"/>
      <w:outlineLvl w:val="9"/>
    </w:pPr>
    <w:rPr>
      <w:rFonts w:ascii="Cambria" w:hAnsi="Cambria" w:cs="Times New Roman"/>
      <w:b/>
      <w:bCs/>
      <w:color w:val="365F91"/>
      <w:szCs w:val="28"/>
    </w:rPr>
  </w:style>
  <w:style w:type="paragraph" w:styleId="TM1">
    <w:name w:val="toc 1"/>
    <w:basedOn w:val="Normal"/>
    <w:next w:val="Normal"/>
    <w:autoRedefine/>
    <w:uiPriority w:val="39"/>
    <w:unhideWhenUsed/>
    <w:rsid w:val="00C6566F"/>
    <w:pPr>
      <w:tabs>
        <w:tab w:val="right" w:leader="dot" w:pos="9629"/>
      </w:tabs>
      <w:spacing w:after="100"/>
    </w:pPr>
    <w:rPr>
      <w:rFonts w:ascii="Calibri" w:eastAsia="Calibri" w:hAnsi="Calibri"/>
      <w:b/>
      <w:noProof/>
      <w:szCs w:val="22"/>
      <w:lang w:eastAsia="en-US"/>
    </w:rPr>
  </w:style>
  <w:style w:type="paragraph" w:styleId="TM2">
    <w:name w:val="toc 2"/>
    <w:basedOn w:val="Normal"/>
    <w:next w:val="Normal"/>
    <w:autoRedefine/>
    <w:uiPriority w:val="39"/>
    <w:unhideWhenUsed/>
    <w:rsid w:val="00C6566F"/>
    <w:pPr>
      <w:tabs>
        <w:tab w:val="left" w:pos="660"/>
        <w:tab w:val="right" w:leader="dot" w:pos="9629"/>
      </w:tabs>
      <w:spacing w:after="100"/>
      <w:ind w:left="240"/>
    </w:pPr>
    <w:rPr>
      <w:rFonts w:ascii="Calibri" w:hAnsi="Calibri" w:cs="Calibri"/>
      <w:noProof/>
      <w:szCs w:val="22"/>
    </w:rPr>
  </w:style>
  <w:style w:type="paragraph" w:styleId="TM3">
    <w:name w:val="toc 3"/>
    <w:basedOn w:val="Normal"/>
    <w:next w:val="Normal"/>
    <w:autoRedefine/>
    <w:uiPriority w:val="39"/>
    <w:unhideWhenUsed/>
    <w:rsid w:val="00C6566F"/>
    <w:pPr>
      <w:tabs>
        <w:tab w:val="right" w:leader="dot" w:pos="9629"/>
      </w:tabs>
      <w:spacing w:after="100"/>
      <w:ind w:left="480" w:firstLine="371"/>
    </w:pPr>
    <w:rPr>
      <w:rFonts w:ascii="Calibri" w:hAnsi="Calibri" w:cs="Calibri"/>
      <w:noProof/>
      <w:szCs w:val="22"/>
    </w:rPr>
  </w:style>
  <w:style w:type="paragraph" w:styleId="Corpsdetexte">
    <w:name w:val="Body Text"/>
    <w:basedOn w:val="Normal"/>
    <w:link w:val="CorpsdetexteCar"/>
    <w:rsid w:val="00C6566F"/>
    <w:pPr>
      <w:tabs>
        <w:tab w:val="left" w:pos="851"/>
        <w:tab w:val="left" w:pos="1985"/>
        <w:tab w:val="left" w:pos="2835"/>
        <w:tab w:val="left" w:pos="4536"/>
      </w:tabs>
      <w:jc w:val="center"/>
    </w:pPr>
    <w:rPr>
      <w:rFonts w:ascii="Times New Roman" w:hAnsi="Times New Roman"/>
      <w:b/>
      <w:sz w:val="24"/>
      <w:szCs w:val="20"/>
    </w:rPr>
  </w:style>
  <w:style w:type="character" w:customStyle="1" w:styleId="CorpsdetexteCar">
    <w:name w:val="Corps de texte Car"/>
    <w:link w:val="Corpsdetexte"/>
    <w:rsid w:val="00C6566F"/>
    <w:rPr>
      <w:b/>
      <w:sz w:val="24"/>
    </w:rPr>
  </w:style>
  <w:style w:type="paragraph" w:styleId="Textedebulles">
    <w:name w:val="Balloon Text"/>
    <w:basedOn w:val="Normal"/>
    <w:link w:val="TextedebullesCar"/>
    <w:rsid w:val="008154A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154A2"/>
    <w:rPr>
      <w:rFonts w:ascii="Tahoma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unhideWhenUsed/>
    <w:rsid w:val="004723CF"/>
    <w:rPr>
      <w:rFonts w:ascii="Calibri" w:eastAsia="Calibri" w:hAnsi="Calibri"/>
      <w:sz w:val="20"/>
      <w:szCs w:val="20"/>
      <w:lang w:eastAsia="en-US"/>
    </w:rPr>
  </w:style>
  <w:style w:type="character" w:customStyle="1" w:styleId="NotedebasdepageCar">
    <w:name w:val="Note de bas de page Car"/>
    <w:link w:val="Notedebasdepage"/>
    <w:uiPriority w:val="99"/>
    <w:rsid w:val="004723CF"/>
    <w:rPr>
      <w:rFonts w:ascii="Calibri" w:eastAsia="Calibri" w:hAnsi="Calibri"/>
      <w:lang w:eastAsia="en-US"/>
    </w:rPr>
  </w:style>
  <w:style w:type="character" w:styleId="Appelnotedebasdep">
    <w:name w:val="footnote reference"/>
    <w:uiPriority w:val="99"/>
    <w:unhideWhenUsed/>
    <w:rsid w:val="004723CF"/>
    <w:rPr>
      <w:vertAlign w:val="superscript"/>
    </w:rPr>
  </w:style>
  <w:style w:type="table" w:styleId="Grilledutableau">
    <w:name w:val="Table Grid"/>
    <w:basedOn w:val="TableauNormal"/>
    <w:uiPriority w:val="59"/>
    <w:rsid w:val="004723CF"/>
    <w:rPr>
      <w:rFonts w:ascii="Arial" w:eastAsia="Calibri" w:hAnsi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">
    <w:name w:val="Pied de page Car"/>
    <w:link w:val="Pieddepage"/>
    <w:uiPriority w:val="99"/>
    <w:rsid w:val="004723CF"/>
    <w:rPr>
      <w:rFonts w:ascii="Arial" w:hAnsi="Arial"/>
      <w:sz w:val="22"/>
      <w:szCs w:val="24"/>
    </w:rPr>
  </w:style>
  <w:style w:type="paragraph" w:styleId="Corpsdetexte3">
    <w:name w:val="Body Text 3"/>
    <w:basedOn w:val="Normal"/>
    <w:link w:val="Corpsdetexte3Car"/>
    <w:rsid w:val="008C6DC7"/>
    <w:pPr>
      <w:jc w:val="both"/>
    </w:pPr>
    <w:rPr>
      <w:rFonts w:ascii="Comic Sans MS" w:hAnsi="Comic Sans MS" w:cs="Arial"/>
    </w:rPr>
  </w:style>
  <w:style w:type="character" w:customStyle="1" w:styleId="Corpsdetexte3Car">
    <w:name w:val="Corps de texte 3 Car"/>
    <w:basedOn w:val="Policepardfaut"/>
    <w:link w:val="Corpsdetexte3"/>
    <w:rsid w:val="008C6DC7"/>
    <w:rPr>
      <w:rFonts w:ascii="Comic Sans MS" w:hAnsi="Comic Sans MS" w:cs="Arial"/>
      <w:sz w:val="22"/>
      <w:szCs w:val="24"/>
    </w:rPr>
  </w:style>
  <w:style w:type="paragraph" w:customStyle="1" w:styleId="Default">
    <w:name w:val="Default"/>
    <w:rsid w:val="004B08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itre3Car">
    <w:name w:val="Titre 3 Car"/>
    <w:basedOn w:val="Policepardfaut"/>
    <w:link w:val="Titre3"/>
    <w:semiHidden/>
    <w:rsid w:val="00547CFD"/>
    <w:rPr>
      <w:rFonts w:asciiTheme="majorHAnsi" w:eastAsiaTheme="majorEastAsia" w:hAnsiTheme="majorHAnsi" w:cstheme="majorBidi"/>
      <w:b/>
      <w:bCs/>
      <w:color w:val="4F81BD" w:themeColor="accent1"/>
      <w:sz w:val="22"/>
      <w:szCs w:val="24"/>
    </w:rPr>
  </w:style>
  <w:style w:type="paragraph" w:styleId="Corpsdetexte2">
    <w:name w:val="Body Text 2"/>
    <w:basedOn w:val="Normal"/>
    <w:link w:val="Corpsdetexte2Car"/>
    <w:rsid w:val="00547CF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rsid w:val="00547CFD"/>
    <w:rPr>
      <w:rFonts w:ascii="Arial" w:hAnsi="Arial"/>
      <w:sz w:val="22"/>
      <w:szCs w:val="24"/>
    </w:rPr>
  </w:style>
  <w:style w:type="character" w:styleId="Marquedecommentaire">
    <w:name w:val="annotation reference"/>
    <w:basedOn w:val="Policepardfaut"/>
    <w:rsid w:val="0012414D"/>
    <w:rPr>
      <w:sz w:val="16"/>
      <w:szCs w:val="16"/>
    </w:rPr>
  </w:style>
  <w:style w:type="paragraph" w:styleId="Commentaire">
    <w:name w:val="annotation text"/>
    <w:basedOn w:val="Normal"/>
    <w:link w:val="CommentaireCar"/>
    <w:rsid w:val="0012414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12414D"/>
    <w:rPr>
      <w:rFonts w:ascii="Arial" w:hAnsi="Arial"/>
    </w:rPr>
  </w:style>
  <w:style w:type="paragraph" w:styleId="Objetducommentaire">
    <w:name w:val="annotation subject"/>
    <w:basedOn w:val="Commentaire"/>
    <w:next w:val="Commentaire"/>
    <w:link w:val="ObjetducommentaireCar"/>
    <w:rsid w:val="0012414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12414D"/>
    <w:rPr>
      <w:rFonts w:ascii="Arial" w:hAnsi="Arial"/>
      <w:b/>
      <w:bCs/>
    </w:rPr>
  </w:style>
  <w:style w:type="character" w:customStyle="1" w:styleId="En-tteCar">
    <w:name w:val="En-tête Car"/>
    <w:basedOn w:val="Policepardfaut"/>
    <w:link w:val="En-tte"/>
    <w:uiPriority w:val="99"/>
    <w:rsid w:val="00555FD5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5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57635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0178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6225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488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vention@cdg38.fr" TargetMode="External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prevention@cdg38.fr" TargetMode="External"/><Relationship Id="rId14" Type="http://schemas.openxmlformats.org/officeDocument/2006/relationships/image" Target="media/image9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F01D212-4A26-4156-B749-7C31CE831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1338</Words>
  <Characters>7361</Characters>
  <Application>Microsoft Office Word</Application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EAUXCLAIRES</Company>
  <LinksUpToDate>false</LinksUpToDate>
  <CharactersWithSpaces>8682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HUGUET Marion</dc:creator>
  <cp:lastModifiedBy>BEUIL Stéphane</cp:lastModifiedBy>
  <cp:revision>5</cp:revision>
  <cp:lastPrinted>2018-08-07T07:33:00Z</cp:lastPrinted>
  <dcterms:created xsi:type="dcterms:W3CDTF">2024-08-19T09:43:00Z</dcterms:created>
  <dcterms:modified xsi:type="dcterms:W3CDTF">2026-08-04T08:00:00Z</dcterms:modified>
</cp:coreProperties>
</file>